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7A07" w:rsidRDefault="00C07A07" w:rsidP="00ED2BAB">
      <w:pPr>
        <w:shd w:val="clear" w:color="auto" w:fill="FFFFFF"/>
        <w:spacing w:after="0" w:line="270" w:lineRule="atLeast"/>
        <w:rPr>
          <w:rFonts w:ascii="Times New Roman" w:eastAsia="Times New Roman" w:hAnsi="Times New Roman" w:cs="Times New Roman"/>
          <w:b/>
          <w:bCs/>
          <w:color w:val="000000"/>
          <w:sz w:val="28"/>
          <w:szCs w:val="28"/>
          <w:bdr w:val="none" w:sz="0" w:space="0" w:color="auto" w:frame="1"/>
          <w:lang w:eastAsia="ru-RU"/>
        </w:rPr>
      </w:pPr>
    </w:p>
    <w:p w:rsidR="006E26F3" w:rsidRPr="006E26F3" w:rsidRDefault="006E26F3" w:rsidP="006E26F3">
      <w:pPr>
        <w:spacing w:after="0" w:line="240" w:lineRule="auto"/>
        <w:jc w:val="center"/>
        <w:rPr>
          <w:rFonts w:ascii="Times New Roman" w:eastAsia="Calibri" w:hAnsi="Times New Roman" w:cs="Times New Roman"/>
          <w:b/>
          <w:sz w:val="24"/>
          <w:szCs w:val="24"/>
          <w:lang w:val="ru-RU"/>
        </w:rPr>
      </w:pPr>
      <w:r w:rsidRPr="006E26F3">
        <w:rPr>
          <w:rFonts w:ascii="Times New Roman" w:eastAsia="Calibri" w:hAnsi="Times New Roman" w:cs="Times New Roman"/>
          <w:b/>
          <w:sz w:val="24"/>
          <w:szCs w:val="24"/>
          <w:lang w:val="ru-RU"/>
        </w:rPr>
        <w:t>ПЕРЕЛІК   ПИТАНЬ</w:t>
      </w:r>
    </w:p>
    <w:p w:rsidR="006E26F3" w:rsidRPr="006E26F3" w:rsidRDefault="006E26F3" w:rsidP="006E26F3">
      <w:pPr>
        <w:spacing w:after="0" w:line="240" w:lineRule="auto"/>
        <w:jc w:val="center"/>
        <w:rPr>
          <w:rFonts w:ascii="Times New Roman" w:eastAsia="Calibri" w:hAnsi="Times New Roman" w:cs="Times New Roman"/>
          <w:b/>
          <w:sz w:val="24"/>
          <w:szCs w:val="24"/>
          <w:lang w:val="ru-RU"/>
        </w:rPr>
      </w:pPr>
      <w:r w:rsidRPr="006E26F3">
        <w:rPr>
          <w:rFonts w:ascii="Times New Roman" w:eastAsia="Calibri" w:hAnsi="Times New Roman" w:cs="Times New Roman"/>
          <w:b/>
          <w:sz w:val="24"/>
          <w:szCs w:val="24"/>
          <w:lang w:val="ru-RU"/>
        </w:rPr>
        <w:t xml:space="preserve">включених  в протокол </w:t>
      </w:r>
      <w:r>
        <w:rPr>
          <w:rFonts w:ascii="Times New Roman" w:eastAsia="Calibri" w:hAnsi="Times New Roman" w:cs="Times New Roman"/>
          <w:b/>
          <w:sz w:val="24"/>
          <w:szCs w:val="24"/>
          <w:lang w:val="ru-RU"/>
        </w:rPr>
        <w:t>сьом</w:t>
      </w:r>
      <w:r w:rsidRPr="006E26F3">
        <w:rPr>
          <w:rFonts w:ascii="Times New Roman" w:eastAsia="Calibri" w:hAnsi="Times New Roman" w:cs="Times New Roman"/>
          <w:b/>
          <w:sz w:val="24"/>
          <w:szCs w:val="24"/>
        </w:rPr>
        <w:t>ої</w:t>
      </w:r>
      <w:r w:rsidRPr="006E26F3">
        <w:rPr>
          <w:rFonts w:ascii="Times New Roman" w:eastAsia="Calibri" w:hAnsi="Times New Roman" w:cs="Times New Roman"/>
          <w:b/>
          <w:sz w:val="24"/>
          <w:szCs w:val="24"/>
          <w:lang w:val="ru-RU"/>
        </w:rPr>
        <w:t xml:space="preserve"> сесії Бугринської сільської ради</w:t>
      </w:r>
    </w:p>
    <w:p w:rsidR="006E26F3" w:rsidRPr="006E26F3" w:rsidRDefault="006E26F3" w:rsidP="006E26F3">
      <w:pPr>
        <w:spacing w:after="0" w:line="240" w:lineRule="auto"/>
        <w:jc w:val="center"/>
        <w:rPr>
          <w:rFonts w:ascii="Times New Roman" w:eastAsia="Calibri" w:hAnsi="Times New Roman" w:cs="Times New Roman"/>
          <w:b/>
          <w:sz w:val="24"/>
          <w:szCs w:val="24"/>
          <w:lang w:val="ru-RU"/>
        </w:rPr>
      </w:pPr>
      <w:r w:rsidRPr="006E26F3">
        <w:rPr>
          <w:rFonts w:ascii="Times New Roman" w:eastAsia="Calibri" w:hAnsi="Times New Roman" w:cs="Times New Roman"/>
          <w:b/>
          <w:sz w:val="24"/>
          <w:szCs w:val="24"/>
          <w:lang w:val="ru-RU"/>
        </w:rPr>
        <w:t>восьмого скликання Рівненського району</w:t>
      </w:r>
    </w:p>
    <w:p w:rsidR="006E26F3" w:rsidRPr="006E26F3" w:rsidRDefault="006E26F3" w:rsidP="006E26F3">
      <w:pPr>
        <w:spacing w:after="0" w:line="240" w:lineRule="auto"/>
        <w:jc w:val="center"/>
        <w:rPr>
          <w:rFonts w:ascii="Times New Roman" w:eastAsia="Calibri" w:hAnsi="Times New Roman" w:cs="Times New Roman"/>
          <w:b/>
          <w:sz w:val="24"/>
          <w:szCs w:val="24"/>
          <w:lang w:val="ru-RU"/>
        </w:rPr>
      </w:pPr>
      <w:r w:rsidRPr="006E26F3">
        <w:rPr>
          <w:rFonts w:ascii="Times New Roman" w:eastAsia="Calibri" w:hAnsi="Times New Roman" w:cs="Times New Roman"/>
          <w:b/>
          <w:sz w:val="24"/>
          <w:szCs w:val="24"/>
          <w:lang w:val="ru-RU"/>
        </w:rPr>
        <w:t>Рівненської області від 2</w:t>
      </w:r>
      <w:r w:rsidR="00DA5109">
        <w:rPr>
          <w:rFonts w:ascii="Times New Roman" w:eastAsia="Calibri" w:hAnsi="Times New Roman" w:cs="Times New Roman"/>
          <w:b/>
          <w:sz w:val="24"/>
          <w:szCs w:val="24"/>
          <w:lang w:val="ru-RU"/>
        </w:rPr>
        <w:t>5</w:t>
      </w:r>
      <w:r w:rsidRPr="006E26F3">
        <w:rPr>
          <w:rFonts w:ascii="Times New Roman" w:eastAsia="Calibri" w:hAnsi="Times New Roman" w:cs="Times New Roman"/>
          <w:b/>
          <w:sz w:val="24"/>
          <w:szCs w:val="24"/>
          <w:lang w:val="ru-RU"/>
        </w:rPr>
        <w:t xml:space="preserve"> </w:t>
      </w:r>
      <w:r w:rsidR="00DA5109">
        <w:rPr>
          <w:rFonts w:ascii="Times New Roman" w:eastAsia="Calibri" w:hAnsi="Times New Roman" w:cs="Times New Roman"/>
          <w:b/>
          <w:sz w:val="24"/>
          <w:szCs w:val="24"/>
          <w:lang w:val="ru-RU"/>
        </w:rPr>
        <w:t>червня</w:t>
      </w:r>
      <w:r w:rsidRPr="006E26F3">
        <w:rPr>
          <w:rFonts w:ascii="Times New Roman" w:eastAsia="Calibri" w:hAnsi="Times New Roman" w:cs="Times New Roman"/>
          <w:b/>
          <w:sz w:val="24"/>
          <w:szCs w:val="24"/>
          <w:lang w:val="ru-RU"/>
        </w:rPr>
        <w:t xml:space="preserve"> 2021 року</w:t>
      </w:r>
    </w:p>
    <w:p w:rsidR="006E26F3" w:rsidRPr="006E26F3" w:rsidRDefault="006E26F3" w:rsidP="006E26F3">
      <w:pPr>
        <w:spacing w:after="0" w:line="240" w:lineRule="auto"/>
        <w:rPr>
          <w:rFonts w:ascii="Times New Roman" w:eastAsia="Calibri" w:hAnsi="Times New Roman" w:cs="Times New Roman"/>
          <w:bCs/>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9"/>
        <w:gridCol w:w="7613"/>
        <w:gridCol w:w="1734"/>
      </w:tblGrid>
      <w:tr w:rsidR="006E26F3" w:rsidRPr="006E26F3" w:rsidTr="00FF09D8">
        <w:trPr>
          <w:trHeight w:val="957"/>
        </w:trPr>
        <w:tc>
          <w:tcPr>
            <w:tcW w:w="649" w:type="dxa"/>
          </w:tcPr>
          <w:p w:rsidR="006E26F3" w:rsidRPr="006E26F3" w:rsidRDefault="006E26F3" w:rsidP="006E26F3">
            <w:pPr>
              <w:spacing w:after="0" w:line="240" w:lineRule="auto"/>
              <w:jc w:val="center"/>
              <w:rPr>
                <w:rFonts w:ascii="Times New Roman" w:eastAsia="Calibri" w:hAnsi="Times New Roman" w:cs="Times New Roman"/>
                <w:b/>
                <w:sz w:val="24"/>
                <w:szCs w:val="24"/>
                <w:lang w:val="ru-RU"/>
              </w:rPr>
            </w:pPr>
            <w:r w:rsidRPr="006E26F3">
              <w:rPr>
                <w:rFonts w:ascii="Times New Roman" w:eastAsia="Calibri" w:hAnsi="Times New Roman" w:cs="Times New Roman"/>
                <w:b/>
                <w:sz w:val="24"/>
                <w:szCs w:val="24"/>
                <w:lang w:val="ru-RU"/>
              </w:rPr>
              <w:t>№</w:t>
            </w:r>
          </w:p>
          <w:p w:rsidR="006E26F3" w:rsidRPr="006E26F3" w:rsidRDefault="006E26F3" w:rsidP="006E26F3">
            <w:pPr>
              <w:spacing w:after="0" w:line="240" w:lineRule="auto"/>
              <w:jc w:val="center"/>
              <w:rPr>
                <w:rFonts w:ascii="Times New Roman" w:eastAsia="Calibri" w:hAnsi="Times New Roman" w:cs="Times New Roman"/>
                <w:b/>
                <w:sz w:val="24"/>
                <w:szCs w:val="24"/>
                <w:lang w:val="ru-RU"/>
              </w:rPr>
            </w:pPr>
            <w:r w:rsidRPr="006E26F3">
              <w:rPr>
                <w:rFonts w:ascii="Times New Roman" w:eastAsia="Calibri" w:hAnsi="Times New Roman" w:cs="Times New Roman"/>
                <w:b/>
                <w:sz w:val="24"/>
                <w:szCs w:val="24"/>
                <w:lang w:val="ru-RU"/>
              </w:rPr>
              <w:t>п/п</w:t>
            </w:r>
          </w:p>
        </w:tc>
        <w:tc>
          <w:tcPr>
            <w:tcW w:w="7613" w:type="dxa"/>
          </w:tcPr>
          <w:p w:rsidR="006E26F3" w:rsidRPr="006E26F3" w:rsidRDefault="006E26F3" w:rsidP="006E26F3">
            <w:pPr>
              <w:spacing w:after="0" w:line="240" w:lineRule="auto"/>
              <w:jc w:val="center"/>
              <w:rPr>
                <w:rFonts w:ascii="Times New Roman" w:eastAsia="Calibri" w:hAnsi="Times New Roman" w:cs="Times New Roman"/>
                <w:b/>
                <w:sz w:val="24"/>
                <w:szCs w:val="24"/>
                <w:lang w:val="ru-RU"/>
              </w:rPr>
            </w:pPr>
            <w:r w:rsidRPr="006E26F3">
              <w:rPr>
                <w:rFonts w:ascii="Times New Roman" w:eastAsia="Calibri" w:hAnsi="Times New Roman" w:cs="Times New Roman"/>
                <w:b/>
                <w:sz w:val="24"/>
                <w:szCs w:val="24"/>
                <w:lang w:val="ru-RU"/>
              </w:rPr>
              <w:t>Назва  рішень</w:t>
            </w:r>
          </w:p>
        </w:tc>
        <w:tc>
          <w:tcPr>
            <w:tcW w:w="1734" w:type="dxa"/>
          </w:tcPr>
          <w:p w:rsidR="006E26F3" w:rsidRPr="006E26F3" w:rsidRDefault="006E26F3" w:rsidP="006E26F3">
            <w:pPr>
              <w:spacing w:after="0" w:line="240" w:lineRule="auto"/>
              <w:jc w:val="center"/>
              <w:rPr>
                <w:rFonts w:ascii="Times New Roman" w:eastAsia="Calibri" w:hAnsi="Times New Roman" w:cs="Times New Roman"/>
                <w:b/>
                <w:sz w:val="24"/>
                <w:szCs w:val="24"/>
                <w:lang w:val="ru-RU"/>
              </w:rPr>
            </w:pPr>
            <w:r w:rsidRPr="006E26F3">
              <w:rPr>
                <w:rFonts w:ascii="Times New Roman" w:eastAsia="Calibri" w:hAnsi="Times New Roman" w:cs="Times New Roman"/>
                <w:b/>
                <w:sz w:val="24"/>
                <w:szCs w:val="24"/>
                <w:lang w:val="ru-RU"/>
              </w:rPr>
              <w:t>Номер та дата</w:t>
            </w:r>
          </w:p>
          <w:p w:rsidR="006E26F3" w:rsidRPr="006E26F3" w:rsidRDefault="006E26F3" w:rsidP="006E26F3">
            <w:pPr>
              <w:spacing w:after="0" w:line="240" w:lineRule="auto"/>
              <w:jc w:val="center"/>
              <w:rPr>
                <w:rFonts w:ascii="Times New Roman" w:eastAsia="Calibri" w:hAnsi="Times New Roman" w:cs="Times New Roman"/>
                <w:b/>
                <w:sz w:val="24"/>
                <w:szCs w:val="24"/>
                <w:lang w:val="ru-RU"/>
              </w:rPr>
            </w:pPr>
            <w:r w:rsidRPr="006E26F3">
              <w:rPr>
                <w:rFonts w:ascii="Times New Roman" w:eastAsia="Calibri" w:hAnsi="Times New Roman" w:cs="Times New Roman"/>
                <w:b/>
                <w:sz w:val="24"/>
                <w:szCs w:val="24"/>
                <w:lang w:val="ru-RU"/>
              </w:rPr>
              <w:t>прийняття рішення</w:t>
            </w:r>
          </w:p>
        </w:tc>
      </w:tr>
      <w:tr w:rsidR="006E26F3" w:rsidRPr="006E26F3" w:rsidTr="00E60280">
        <w:trPr>
          <w:trHeight w:val="559"/>
        </w:trPr>
        <w:tc>
          <w:tcPr>
            <w:tcW w:w="649" w:type="dxa"/>
          </w:tcPr>
          <w:p w:rsidR="006E26F3" w:rsidRPr="006E26F3" w:rsidRDefault="006E26F3" w:rsidP="00857F82">
            <w:pPr>
              <w:spacing w:after="0" w:line="240" w:lineRule="auto"/>
              <w:jc w:val="both"/>
              <w:rPr>
                <w:rFonts w:ascii="Times New Roman" w:eastAsia="Calibri" w:hAnsi="Times New Roman" w:cs="Times New Roman"/>
                <w:sz w:val="24"/>
                <w:szCs w:val="24"/>
                <w:lang w:val="ru-RU"/>
              </w:rPr>
            </w:pPr>
            <w:r w:rsidRPr="006E26F3">
              <w:rPr>
                <w:rFonts w:ascii="Times New Roman" w:eastAsia="Calibri" w:hAnsi="Times New Roman" w:cs="Times New Roman"/>
                <w:sz w:val="24"/>
                <w:szCs w:val="24"/>
                <w:lang w:val="ru-RU"/>
              </w:rPr>
              <w:t>1.</w:t>
            </w:r>
          </w:p>
        </w:tc>
        <w:tc>
          <w:tcPr>
            <w:tcW w:w="7613" w:type="dxa"/>
          </w:tcPr>
          <w:p w:rsidR="006E26F3" w:rsidRPr="006E26F3" w:rsidRDefault="00181E86" w:rsidP="00857F82">
            <w:pPr>
              <w:shd w:val="clear" w:color="auto" w:fill="FFFFFF"/>
              <w:spacing w:after="0" w:line="276" w:lineRule="auto"/>
              <w:jc w:val="both"/>
              <w:rPr>
                <w:rFonts w:ascii="Times New Roman" w:eastAsia="Times New Roman" w:hAnsi="Times New Roman" w:cs="Times New Roman"/>
                <w:sz w:val="24"/>
                <w:szCs w:val="24"/>
                <w:lang w:val="ru-RU" w:eastAsia="ru-RU"/>
              </w:rPr>
            </w:pPr>
            <w:r w:rsidRPr="00181E86">
              <w:rPr>
                <w:rFonts w:ascii="Times New Roman" w:eastAsia="Calibri" w:hAnsi="Times New Roman" w:cs="Times New Roman"/>
                <w:sz w:val="24"/>
                <w:szCs w:val="24"/>
                <w:lang w:eastAsia="ru-RU"/>
              </w:rPr>
              <w:t xml:space="preserve">Про затвердження </w:t>
            </w:r>
            <w:r w:rsidRPr="00181E86">
              <w:rPr>
                <w:rFonts w:ascii="Times New Roman" w:eastAsia="Times New Roman" w:hAnsi="Times New Roman" w:cs="Times New Roman"/>
                <w:sz w:val="24"/>
                <w:szCs w:val="24"/>
                <w:lang w:val="ru-RU" w:eastAsia="ru-RU"/>
              </w:rPr>
              <w:t>Програм</w:t>
            </w:r>
            <w:r w:rsidRPr="00181E86">
              <w:rPr>
                <w:rFonts w:ascii="Times New Roman" w:eastAsia="Times New Roman" w:hAnsi="Times New Roman" w:cs="Times New Roman"/>
                <w:sz w:val="24"/>
                <w:szCs w:val="24"/>
                <w:lang w:eastAsia="ru-RU"/>
              </w:rPr>
              <w:t>и</w:t>
            </w:r>
            <w:r w:rsidRPr="00181E86">
              <w:rPr>
                <w:rFonts w:ascii="Times New Roman" w:eastAsia="Times New Roman" w:hAnsi="Times New Roman" w:cs="Times New Roman"/>
                <w:b/>
                <w:bCs/>
                <w:sz w:val="24"/>
                <w:szCs w:val="24"/>
                <w:lang w:val="ru-RU" w:eastAsia="ru-RU"/>
              </w:rPr>
              <w:t xml:space="preserve"> </w:t>
            </w:r>
            <w:r w:rsidRPr="00181E86">
              <w:rPr>
                <w:rFonts w:ascii="Times New Roman" w:eastAsia="Times New Roman" w:hAnsi="Times New Roman" w:cs="Times New Roman"/>
                <w:sz w:val="24"/>
                <w:szCs w:val="24"/>
                <w:lang w:val="ru-RU" w:eastAsia="ru-RU"/>
              </w:rPr>
              <w:t xml:space="preserve">надання одноразової допомоги </w:t>
            </w:r>
            <w:r w:rsidRPr="00181E86">
              <w:rPr>
                <w:rFonts w:ascii="Times New Roman" w:eastAsia="Times New Roman" w:hAnsi="Times New Roman" w:cs="Times New Roman"/>
                <w:b/>
                <w:bCs/>
                <w:sz w:val="24"/>
                <w:szCs w:val="24"/>
                <w:lang w:val="ru-RU" w:eastAsia="ru-RU"/>
              </w:rPr>
              <w:t xml:space="preserve"> </w:t>
            </w:r>
            <w:r w:rsidRPr="00181E86">
              <w:rPr>
                <w:rFonts w:ascii="Times New Roman" w:eastAsia="Times New Roman" w:hAnsi="Times New Roman" w:cs="Times New Roman"/>
                <w:sz w:val="24"/>
                <w:szCs w:val="24"/>
                <w:lang w:val="ru-RU" w:eastAsia="ru-RU"/>
              </w:rPr>
              <w:t>дітям-сиротам і дітям, позбавленим батьківського піклування, яким у 2021 - 2023 роках виповнюється 18 років.</w:t>
            </w:r>
          </w:p>
        </w:tc>
        <w:tc>
          <w:tcPr>
            <w:tcW w:w="1734" w:type="dxa"/>
          </w:tcPr>
          <w:p w:rsidR="006E26F3" w:rsidRPr="006E26F3" w:rsidRDefault="006E26F3"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315</w:t>
            </w:r>
            <w:r w:rsidRPr="006E26F3">
              <w:rPr>
                <w:rFonts w:ascii="Times New Roman" w:eastAsia="Calibri" w:hAnsi="Times New Roman" w:cs="Times New Roman"/>
                <w:sz w:val="24"/>
                <w:szCs w:val="24"/>
              </w:rPr>
              <w:t xml:space="preserve"> від</w:t>
            </w:r>
          </w:p>
          <w:p w:rsidR="006E26F3" w:rsidRPr="006E26F3" w:rsidRDefault="006E26F3"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6E26F3" w:rsidRPr="006E26F3" w:rsidTr="00E60280">
        <w:trPr>
          <w:trHeight w:val="693"/>
        </w:trPr>
        <w:tc>
          <w:tcPr>
            <w:tcW w:w="649" w:type="dxa"/>
          </w:tcPr>
          <w:p w:rsidR="006E26F3" w:rsidRPr="006E26F3" w:rsidRDefault="006E26F3" w:rsidP="00857F82">
            <w:pPr>
              <w:spacing w:after="0" w:line="240" w:lineRule="auto"/>
              <w:jc w:val="both"/>
              <w:rPr>
                <w:rFonts w:ascii="Times New Roman" w:eastAsia="Calibri" w:hAnsi="Times New Roman" w:cs="Times New Roman"/>
                <w:sz w:val="24"/>
                <w:szCs w:val="24"/>
                <w:lang w:val="ru-RU"/>
              </w:rPr>
            </w:pPr>
            <w:r w:rsidRPr="006E26F3">
              <w:rPr>
                <w:rFonts w:ascii="Times New Roman" w:eastAsia="Calibri" w:hAnsi="Times New Roman" w:cs="Times New Roman"/>
                <w:sz w:val="24"/>
                <w:szCs w:val="24"/>
                <w:lang w:val="ru-RU"/>
              </w:rPr>
              <w:t>2.</w:t>
            </w:r>
          </w:p>
        </w:tc>
        <w:tc>
          <w:tcPr>
            <w:tcW w:w="7613" w:type="dxa"/>
          </w:tcPr>
          <w:p w:rsidR="006E26F3" w:rsidRPr="006E26F3" w:rsidRDefault="00181E86" w:rsidP="00857F82">
            <w:pPr>
              <w:spacing w:after="0" w:line="240" w:lineRule="auto"/>
              <w:jc w:val="both"/>
              <w:rPr>
                <w:rFonts w:ascii="Times New Roman" w:eastAsia="Times New Roman" w:hAnsi="Times New Roman" w:cs="Times New Roman"/>
                <w:bCs/>
                <w:sz w:val="24"/>
                <w:szCs w:val="24"/>
                <w:lang w:eastAsia="ru-RU"/>
              </w:rPr>
            </w:pPr>
            <w:r w:rsidRPr="00181E86">
              <w:rPr>
                <w:rFonts w:ascii="Times New Roman" w:eastAsia="Times New Roman" w:hAnsi="Times New Roman" w:cs="Times New Roman"/>
                <w:bCs/>
                <w:sz w:val="24"/>
                <w:szCs w:val="24"/>
                <w:lang w:eastAsia="ru-RU"/>
              </w:rPr>
              <w:t>Про затвердження змін до Програми  розвитку   первинної медико-санітарної допомоги на території Бугринській  сільської ради на 2019-2021 роки.</w:t>
            </w:r>
          </w:p>
        </w:tc>
        <w:tc>
          <w:tcPr>
            <w:tcW w:w="1734" w:type="dxa"/>
          </w:tcPr>
          <w:p w:rsidR="006E26F3" w:rsidRPr="006E26F3" w:rsidRDefault="006E26F3"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316</w:t>
            </w:r>
            <w:r w:rsidRPr="006E26F3">
              <w:rPr>
                <w:rFonts w:ascii="Times New Roman" w:eastAsia="Calibri" w:hAnsi="Times New Roman" w:cs="Times New Roman"/>
                <w:sz w:val="24"/>
                <w:szCs w:val="24"/>
              </w:rPr>
              <w:t xml:space="preserve"> від</w:t>
            </w:r>
          </w:p>
          <w:p w:rsidR="006E26F3" w:rsidRPr="006E26F3" w:rsidRDefault="006E26F3" w:rsidP="00857F82">
            <w:pPr>
              <w:spacing w:after="0" w:line="240" w:lineRule="auto"/>
              <w:jc w:val="both"/>
              <w:rPr>
                <w:rFonts w:ascii="Times New Roman" w:eastAsia="Calibri" w:hAnsi="Times New Roman" w:cs="Times New Roman"/>
                <w:sz w:val="24"/>
                <w:szCs w:val="24"/>
                <w:lang w:val="ru-RU"/>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6E26F3" w:rsidRPr="006E26F3" w:rsidTr="00E60280">
        <w:trPr>
          <w:trHeight w:val="681"/>
        </w:trPr>
        <w:tc>
          <w:tcPr>
            <w:tcW w:w="649" w:type="dxa"/>
          </w:tcPr>
          <w:p w:rsidR="006E26F3" w:rsidRPr="006E26F3" w:rsidRDefault="006E26F3" w:rsidP="00857F82">
            <w:pPr>
              <w:spacing w:after="0" w:line="240" w:lineRule="auto"/>
              <w:jc w:val="both"/>
              <w:rPr>
                <w:rFonts w:ascii="Times New Roman" w:eastAsia="Calibri" w:hAnsi="Times New Roman" w:cs="Times New Roman"/>
                <w:sz w:val="24"/>
                <w:szCs w:val="24"/>
                <w:lang w:val="ru-RU"/>
              </w:rPr>
            </w:pPr>
            <w:r w:rsidRPr="006E26F3">
              <w:rPr>
                <w:rFonts w:ascii="Times New Roman" w:eastAsia="Calibri" w:hAnsi="Times New Roman" w:cs="Times New Roman"/>
                <w:sz w:val="24"/>
                <w:szCs w:val="24"/>
                <w:lang w:val="ru-RU"/>
              </w:rPr>
              <w:t>3.</w:t>
            </w:r>
          </w:p>
        </w:tc>
        <w:tc>
          <w:tcPr>
            <w:tcW w:w="7613" w:type="dxa"/>
          </w:tcPr>
          <w:p w:rsidR="006E26F3" w:rsidRPr="006E26F3" w:rsidRDefault="00181E86" w:rsidP="00857F82">
            <w:pPr>
              <w:spacing w:after="0" w:line="240" w:lineRule="auto"/>
              <w:jc w:val="both"/>
              <w:rPr>
                <w:rFonts w:ascii="Times New Roman" w:eastAsia="Calibri" w:hAnsi="Times New Roman" w:cs="Times New Roman"/>
                <w:sz w:val="24"/>
                <w:szCs w:val="24"/>
              </w:rPr>
            </w:pPr>
            <w:r w:rsidRPr="00181E86">
              <w:rPr>
                <w:rFonts w:ascii="Times New Roman" w:eastAsia="Calibri" w:hAnsi="Times New Roman" w:cs="Times New Roman"/>
                <w:sz w:val="24"/>
                <w:szCs w:val="24"/>
              </w:rPr>
              <w:t>Про затвердження змін до  Програми організації та проведення  культурно-мистецьких, національно-патріотичних та спортивно- масових заходів на території  Бугринської сільської ради на 2019 -2021 роки.</w:t>
            </w:r>
          </w:p>
        </w:tc>
        <w:tc>
          <w:tcPr>
            <w:tcW w:w="1734" w:type="dxa"/>
          </w:tcPr>
          <w:p w:rsidR="006E26F3" w:rsidRPr="006E26F3" w:rsidRDefault="006E26F3"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317</w:t>
            </w:r>
            <w:r w:rsidRPr="006E26F3">
              <w:rPr>
                <w:rFonts w:ascii="Times New Roman" w:eastAsia="Calibri" w:hAnsi="Times New Roman" w:cs="Times New Roman"/>
                <w:sz w:val="24"/>
                <w:szCs w:val="24"/>
              </w:rPr>
              <w:t xml:space="preserve"> від</w:t>
            </w:r>
          </w:p>
          <w:p w:rsidR="006E26F3" w:rsidRPr="006E26F3" w:rsidRDefault="006E26F3" w:rsidP="00857F82">
            <w:pPr>
              <w:spacing w:after="0" w:line="240" w:lineRule="auto"/>
              <w:jc w:val="both"/>
              <w:rPr>
                <w:rFonts w:ascii="Times New Roman" w:eastAsia="Calibri" w:hAnsi="Times New Roman" w:cs="Times New Roman"/>
                <w:sz w:val="24"/>
                <w:szCs w:val="24"/>
                <w:lang w:val="ru-RU"/>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6E26F3" w:rsidRPr="006E26F3" w:rsidTr="00E60280">
        <w:trPr>
          <w:trHeight w:val="740"/>
        </w:trPr>
        <w:tc>
          <w:tcPr>
            <w:tcW w:w="649" w:type="dxa"/>
          </w:tcPr>
          <w:p w:rsidR="006E26F3" w:rsidRPr="006E26F3" w:rsidRDefault="006E26F3" w:rsidP="00857F82">
            <w:pPr>
              <w:spacing w:after="0" w:line="240" w:lineRule="auto"/>
              <w:jc w:val="both"/>
              <w:rPr>
                <w:rFonts w:ascii="Times New Roman" w:eastAsia="Calibri" w:hAnsi="Times New Roman" w:cs="Times New Roman"/>
                <w:sz w:val="24"/>
                <w:szCs w:val="24"/>
                <w:lang w:val="ru-RU"/>
              </w:rPr>
            </w:pPr>
            <w:r w:rsidRPr="006E26F3">
              <w:rPr>
                <w:rFonts w:ascii="Times New Roman" w:eastAsia="Calibri" w:hAnsi="Times New Roman" w:cs="Times New Roman"/>
                <w:sz w:val="24"/>
                <w:szCs w:val="24"/>
                <w:lang w:val="ru-RU"/>
              </w:rPr>
              <w:t>4.</w:t>
            </w:r>
          </w:p>
          <w:p w:rsidR="006E26F3" w:rsidRPr="006E26F3" w:rsidRDefault="006E26F3" w:rsidP="00857F82">
            <w:pPr>
              <w:spacing w:after="0" w:line="240" w:lineRule="auto"/>
              <w:jc w:val="both"/>
              <w:rPr>
                <w:rFonts w:ascii="Times New Roman" w:eastAsia="Calibri" w:hAnsi="Times New Roman" w:cs="Times New Roman"/>
                <w:sz w:val="24"/>
                <w:szCs w:val="24"/>
                <w:lang w:val="ru-RU"/>
              </w:rPr>
            </w:pPr>
          </w:p>
        </w:tc>
        <w:tc>
          <w:tcPr>
            <w:tcW w:w="7613" w:type="dxa"/>
          </w:tcPr>
          <w:p w:rsidR="006E26F3" w:rsidRPr="006E26F3" w:rsidRDefault="00181E86" w:rsidP="00857F82">
            <w:pPr>
              <w:spacing w:after="0" w:line="240" w:lineRule="auto"/>
              <w:jc w:val="both"/>
              <w:rPr>
                <w:rFonts w:ascii="Times New Roman" w:eastAsia="Calibri" w:hAnsi="Times New Roman" w:cs="Times New Roman"/>
                <w:sz w:val="24"/>
                <w:szCs w:val="24"/>
              </w:rPr>
            </w:pPr>
            <w:r w:rsidRPr="00181E86">
              <w:rPr>
                <w:rFonts w:ascii="Times New Roman" w:eastAsia="Calibri" w:hAnsi="Times New Roman" w:cs="Times New Roman"/>
                <w:sz w:val="24"/>
                <w:szCs w:val="24"/>
              </w:rPr>
              <w:t>Про внесення змін до сільського бюджету Бугринської сільської ради  на 2021 рік.</w:t>
            </w:r>
          </w:p>
        </w:tc>
        <w:tc>
          <w:tcPr>
            <w:tcW w:w="1734" w:type="dxa"/>
          </w:tcPr>
          <w:p w:rsidR="006E26F3" w:rsidRPr="006E26F3" w:rsidRDefault="006E26F3"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318</w:t>
            </w:r>
            <w:r w:rsidRPr="006E26F3">
              <w:rPr>
                <w:rFonts w:ascii="Times New Roman" w:eastAsia="Calibri" w:hAnsi="Times New Roman" w:cs="Times New Roman"/>
                <w:sz w:val="24"/>
                <w:szCs w:val="24"/>
              </w:rPr>
              <w:t xml:space="preserve"> від</w:t>
            </w:r>
          </w:p>
          <w:p w:rsidR="006E26F3" w:rsidRPr="006E26F3" w:rsidRDefault="006E26F3" w:rsidP="00857F82">
            <w:pPr>
              <w:spacing w:after="0" w:line="240" w:lineRule="auto"/>
              <w:jc w:val="both"/>
              <w:rPr>
                <w:rFonts w:ascii="Times New Roman" w:eastAsia="Calibri" w:hAnsi="Times New Roman" w:cs="Times New Roman"/>
                <w:sz w:val="24"/>
                <w:szCs w:val="24"/>
                <w:lang w:val="ru-RU"/>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6E26F3" w:rsidRPr="006E26F3" w:rsidTr="00E60280">
        <w:trPr>
          <w:trHeight w:val="693"/>
        </w:trPr>
        <w:tc>
          <w:tcPr>
            <w:tcW w:w="649" w:type="dxa"/>
          </w:tcPr>
          <w:p w:rsidR="006E26F3" w:rsidRPr="006E26F3" w:rsidRDefault="006E26F3" w:rsidP="00857F82">
            <w:pPr>
              <w:spacing w:after="0" w:line="240" w:lineRule="auto"/>
              <w:jc w:val="both"/>
              <w:rPr>
                <w:rFonts w:ascii="Times New Roman" w:eastAsia="Calibri" w:hAnsi="Times New Roman" w:cs="Times New Roman"/>
                <w:sz w:val="24"/>
                <w:szCs w:val="24"/>
                <w:lang w:val="ru-RU"/>
              </w:rPr>
            </w:pPr>
            <w:r w:rsidRPr="006E26F3">
              <w:rPr>
                <w:rFonts w:ascii="Times New Roman" w:eastAsia="Calibri" w:hAnsi="Times New Roman" w:cs="Times New Roman"/>
                <w:sz w:val="24"/>
                <w:szCs w:val="24"/>
                <w:lang w:val="ru-RU"/>
              </w:rPr>
              <w:t>5.</w:t>
            </w:r>
          </w:p>
        </w:tc>
        <w:tc>
          <w:tcPr>
            <w:tcW w:w="7613" w:type="dxa"/>
          </w:tcPr>
          <w:p w:rsidR="00181E86" w:rsidRPr="00181E86" w:rsidRDefault="00181E86" w:rsidP="00857F82">
            <w:pPr>
              <w:spacing w:after="0" w:line="240" w:lineRule="auto"/>
              <w:jc w:val="both"/>
              <w:rPr>
                <w:rFonts w:ascii="Times New Roman" w:eastAsia="Calibri" w:hAnsi="Times New Roman" w:cs="Times New Roman"/>
                <w:sz w:val="24"/>
                <w:szCs w:val="24"/>
              </w:rPr>
            </w:pPr>
            <w:r w:rsidRPr="00181E86">
              <w:rPr>
                <w:rFonts w:ascii="Times New Roman" w:eastAsia="Calibri" w:hAnsi="Times New Roman" w:cs="Times New Roman"/>
                <w:sz w:val="24"/>
                <w:szCs w:val="24"/>
              </w:rPr>
              <w:t>Про надання  допомоги на лікування.</w:t>
            </w:r>
          </w:p>
          <w:p w:rsidR="006E26F3" w:rsidRPr="006E26F3" w:rsidRDefault="006E26F3" w:rsidP="00857F82">
            <w:pPr>
              <w:spacing w:after="0" w:line="240" w:lineRule="auto"/>
              <w:jc w:val="both"/>
              <w:rPr>
                <w:rFonts w:ascii="Times New Roman" w:eastAsia="Calibri" w:hAnsi="Times New Roman" w:cs="Times New Roman"/>
                <w:sz w:val="24"/>
                <w:szCs w:val="24"/>
              </w:rPr>
            </w:pPr>
          </w:p>
        </w:tc>
        <w:tc>
          <w:tcPr>
            <w:tcW w:w="1734" w:type="dxa"/>
          </w:tcPr>
          <w:p w:rsidR="006E26F3" w:rsidRPr="006E26F3" w:rsidRDefault="006E26F3"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319</w:t>
            </w:r>
            <w:r w:rsidRPr="006E26F3">
              <w:rPr>
                <w:rFonts w:ascii="Times New Roman" w:eastAsia="Calibri" w:hAnsi="Times New Roman" w:cs="Times New Roman"/>
                <w:sz w:val="24"/>
                <w:szCs w:val="24"/>
              </w:rPr>
              <w:t xml:space="preserve"> від</w:t>
            </w:r>
          </w:p>
          <w:p w:rsidR="006E26F3" w:rsidRPr="006E26F3" w:rsidRDefault="006E26F3"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6E26F3" w:rsidRPr="006E26F3" w:rsidTr="00E60280">
        <w:trPr>
          <w:trHeight w:val="567"/>
        </w:trPr>
        <w:tc>
          <w:tcPr>
            <w:tcW w:w="649" w:type="dxa"/>
          </w:tcPr>
          <w:p w:rsidR="006E26F3" w:rsidRPr="006E26F3" w:rsidRDefault="006E26F3" w:rsidP="00857F82">
            <w:pPr>
              <w:spacing w:after="0" w:line="240" w:lineRule="auto"/>
              <w:jc w:val="both"/>
              <w:rPr>
                <w:rFonts w:ascii="Times New Roman" w:eastAsia="Calibri" w:hAnsi="Times New Roman" w:cs="Times New Roman"/>
                <w:sz w:val="24"/>
                <w:szCs w:val="24"/>
                <w:lang w:val="ru-RU"/>
              </w:rPr>
            </w:pPr>
            <w:r w:rsidRPr="006E26F3">
              <w:rPr>
                <w:rFonts w:ascii="Times New Roman" w:eastAsia="Calibri" w:hAnsi="Times New Roman" w:cs="Times New Roman"/>
                <w:sz w:val="24"/>
                <w:szCs w:val="24"/>
                <w:lang w:val="ru-RU"/>
              </w:rPr>
              <w:t>6.</w:t>
            </w:r>
          </w:p>
        </w:tc>
        <w:tc>
          <w:tcPr>
            <w:tcW w:w="7613" w:type="dxa"/>
          </w:tcPr>
          <w:p w:rsidR="00181E86" w:rsidRPr="00181E86" w:rsidRDefault="00181E86" w:rsidP="00857F82">
            <w:pPr>
              <w:spacing w:after="0" w:line="240" w:lineRule="auto"/>
              <w:jc w:val="both"/>
              <w:rPr>
                <w:rFonts w:ascii="Times New Roman" w:eastAsia="Calibri" w:hAnsi="Times New Roman" w:cs="Times New Roman"/>
                <w:sz w:val="24"/>
                <w:szCs w:val="24"/>
              </w:rPr>
            </w:pPr>
            <w:r w:rsidRPr="00181E86">
              <w:rPr>
                <w:rFonts w:ascii="Times New Roman" w:eastAsia="Calibri" w:hAnsi="Times New Roman" w:cs="Times New Roman"/>
                <w:sz w:val="24"/>
                <w:szCs w:val="24"/>
              </w:rPr>
              <w:t>Про встановлення місцевих податків та зборів.</w:t>
            </w:r>
          </w:p>
          <w:p w:rsidR="006E26F3" w:rsidRPr="006E26F3" w:rsidRDefault="006E26F3" w:rsidP="00857F82">
            <w:pPr>
              <w:spacing w:after="0" w:line="240" w:lineRule="auto"/>
              <w:jc w:val="both"/>
              <w:rPr>
                <w:rFonts w:ascii="Times New Roman" w:eastAsia="Calibri" w:hAnsi="Times New Roman" w:cs="Times New Roman"/>
                <w:sz w:val="24"/>
                <w:szCs w:val="24"/>
              </w:rPr>
            </w:pPr>
          </w:p>
        </w:tc>
        <w:tc>
          <w:tcPr>
            <w:tcW w:w="1734" w:type="dxa"/>
          </w:tcPr>
          <w:p w:rsidR="006E26F3" w:rsidRPr="006E26F3" w:rsidRDefault="006E26F3"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320</w:t>
            </w:r>
            <w:r w:rsidRPr="006E26F3">
              <w:rPr>
                <w:rFonts w:ascii="Times New Roman" w:eastAsia="Calibri" w:hAnsi="Times New Roman" w:cs="Times New Roman"/>
                <w:sz w:val="24"/>
                <w:szCs w:val="24"/>
              </w:rPr>
              <w:t xml:space="preserve"> від</w:t>
            </w:r>
          </w:p>
          <w:p w:rsidR="006E26F3" w:rsidRPr="006E26F3" w:rsidRDefault="006E26F3" w:rsidP="00857F82">
            <w:pPr>
              <w:spacing w:after="0" w:line="240" w:lineRule="auto"/>
              <w:jc w:val="both"/>
              <w:rPr>
                <w:rFonts w:ascii="Times New Roman" w:eastAsia="Calibri" w:hAnsi="Times New Roman" w:cs="Times New Roman"/>
                <w:sz w:val="24"/>
                <w:szCs w:val="24"/>
                <w:lang w:val="ru-RU"/>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6E26F3" w:rsidRPr="006E26F3" w:rsidTr="00E60280">
        <w:trPr>
          <w:trHeight w:val="681"/>
        </w:trPr>
        <w:tc>
          <w:tcPr>
            <w:tcW w:w="649" w:type="dxa"/>
          </w:tcPr>
          <w:p w:rsidR="006E26F3" w:rsidRPr="006E26F3" w:rsidRDefault="006E26F3" w:rsidP="00857F82">
            <w:pPr>
              <w:spacing w:after="0" w:line="240" w:lineRule="auto"/>
              <w:jc w:val="both"/>
              <w:rPr>
                <w:rFonts w:ascii="Times New Roman" w:eastAsia="Calibri" w:hAnsi="Times New Roman" w:cs="Times New Roman"/>
                <w:sz w:val="24"/>
                <w:szCs w:val="24"/>
                <w:lang w:val="ru-RU"/>
              </w:rPr>
            </w:pPr>
            <w:r w:rsidRPr="006E26F3">
              <w:rPr>
                <w:rFonts w:ascii="Times New Roman" w:eastAsia="Calibri" w:hAnsi="Times New Roman" w:cs="Times New Roman"/>
                <w:sz w:val="24"/>
                <w:szCs w:val="24"/>
                <w:lang w:val="ru-RU"/>
              </w:rPr>
              <w:t>7.</w:t>
            </w:r>
          </w:p>
        </w:tc>
        <w:tc>
          <w:tcPr>
            <w:tcW w:w="7613" w:type="dxa"/>
          </w:tcPr>
          <w:p w:rsidR="006E26F3" w:rsidRPr="006E26F3" w:rsidRDefault="00181E86" w:rsidP="00857F82">
            <w:pPr>
              <w:tabs>
                <w:tab w:val="left" w:pos="6160"/>
              </w:tabs>
              <w:spacing w:after="0" w:line="240" w:lineRule="auto"/>
              <w:jc w:val="both"/>
              <w:rPr>
                <w:rFonts w:ascii="Times New Roman" w:eastAsia="Times New Roman" w:hAnsi="Times New Roman" w:cs="Times New Roman"/>
                <w:bCs/>
                <w:iCs/>
                <w:sz w:val="24"/>
                <w:szCs w:val="24"/>
                <w:lang w:val="ru-RU" w:eastAsia="ar-SA"/>
              </w:rPr>
            </w:pPr>
            <w:r w:rsidRPr="00181E86">
              <w:rPr>
                <w:rFonts w:ascii="Times New Roman" w:eastAsia="Times New Roman" w:hAnsi="Times New Roman" w:cs="Times New Roman"/>
                <w:bCs/>
                <w:iCs/>
                <w:sz w:val="24"/>
                <w:szCs w:val="24"/>
                <w:lang w:val="ru-RU" w:eastAsia="ar-SA"/>
              </w:rPr>
              <w:t>Про зміну назви Бугринської сільської ради Гощанського району Рівненської області .</w:t>
            </w:r>
          </w:p>
        </w:tc>
        <w:tc>
          <w:tcPr>
            <w:tcW w:w="1734" w:type="dxa"/>
          </w:tcPr>
          <w:p w:rsidR="006E26F3" w:rsidRPr="006E26F3" w:rsidRDefault="006E26F3"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321</w:t>
            </w:r>
            <w:r w:rsidRPr="006E26F3">
              <w:rPr>
                <w:rFonts w:ascii="Times New Roman" w:eastAsia="Calibri" w:hAnsi="Times New Roman" w:cs="Times New Roman"/>
                <w:sz w:val="24"/>
                <w:szCs w:val="24"/>
              </w:rPr>
              <w:t>від</w:t>
            </w:r>
          </w:p>
          <w:p w:rsidR="006E26F3" w:rsidRPr="006E26F3" w:rsidRDefault="006E26F3" w:rsidP="00857F82">
            <w:pPr>
              <w:spacing w:after="0" w:line="240" w:lineRule="auto"/>
              <w:jc w:val="both"/>
              <w:rPr>
                <w:rFonts w:ascii="Times New Roman" w:eastAsia="Calibri" w:hAnsi="Times New Roman" w:cs="Times New Roman"/>
                <w:sz w:val="24"/>
                <w:szCs w:val="24"/>
                <w:lang w:val="ru-RU"/>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6E26F3" w:rsidRPr="006E26F3" w:rsidTr="00E60280">
        <w:trPr>
          <w:trHeight w:val="693"/>
        </w:trPr>
        <w:tc>
          <w:tcPr>
            <w:tcW w:w="649" w:type="dxa"/>
          </w:tcPr>
          <w:p w:rsidR="006E26F3" w:rsidRPr="006E26F3" w:rsidRDefault="006E26F3" w:rsidP="00857F82">
            <w:pPr>
              <w:spacing w:after="0" w:line="240" w:lineRule="auto"/>
              <w:jc w:val="both"/>
              <w:rPr>
                <w:rFonts w:ascii="Times New Roman" w:eastAsia="Calibri" w:hAnsi="Times New Roman" w:cs="Times New Roman"/>
                <w:sz w:val="24"/>
                <w:szCs w:val="24"/>
                <w:lang w:val="ru-RU"/>
              </w:rPr>
            </w:pPr>
            <w:r w:rsidRPr="006E26F3">
              <w:rPr>
                <w:rFonts w:ascii="Times New Roman" w:eastAsia="Calibri" w:hAnsi="Times New Roman" w:cs="Times New Roman"/>
                <w:sz w:val="24"/>
                <w:szCs w:val="24"/>
                <w:lang w:val="ru-RU"/>
              </w:rPr>
              <w:t>8.</w:t>
            </w:r>
          </w:p>
        </w:tc>
        <w:tc>
          <w:tcPr>
            <w:tcW w:w="7613" w:type="dxa"/>
          </w:tcPr>
          <w:p w:rsidR="006E26F3" w:rsidRPr="006E26F3" w:rsidRDefault="00181E86" w:rsidP="00857F82">
            <w:pPr>
              <w:tabs>
                <w:tab w:val="left" w:pos="6160"/>
              </w:tabs>
              <w:spacing w:after="0" w:line="240" w:lineRule="auto"/>
              <w:jc w:val="both"/>
              <w:rPr>
                <w:rFonts w:ascii="Times New Roman" w:eastAsia="Times New Roman" w:hAnsi="Times New Roman" w:cs="Times New Roman"/>
                <w:bCs/>
                <w:iCs/>
                <w:sz w:val="24"/>
                <w:szCs w:val="24"/>
                <w:lang w:eastAsia="ar-SA"/>
              </w:rPr>
            </w:pPr>
            <w:r w:rsidRPr="00181E86">
              <w:rPr>
                <w:rFonts w:ascii="Times New Roman" w:eastAsia="Times New Roman" w:hAnsi="Times New Roman" w:cs="Times New Roman"/>
                <w:bCs/>
                <w:iCs/>
                <w:sz w:val="24"/>
                <w:szCs w:val="24"/>
                <w:lang w:eastAsia="ar-SA"/>
              </w:rPr>
              <w:t>Про схвалення звернення Бугринської сільської ради до Кабінету Міністрів України.</w:t>
            </w:r>
          </w:p>
        </w:tc>
        <w:tc>
          <w:tcPr>
            <w:tcW w:w="1734" w:type="dxa"/>
          </w:tcPr>
          <w:p w:rsidR="006E26F3" w:rsidRPr="006E26F3" w:rsidRDefault="006E26F3"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322</w:t>
            </w:r>
            <w:r w:rsidRPr="006E26F3">
              <w:rPr>
                <w:rFonts w:ascii="Times New Roman" w:eastAsia="Calibri" w:hAnsi="Times New Roman" w:cs="Times New Roman"/>
                <w:sz w:val="24"/>
                <w:szCs w:val="24"/>
              </w:rPr>
              <w:t xml:space="preserve"> від</w:t>
            </w:r>
          </w:p>
          <w:p w:rsidR="006E26F3" w:rsidRPr="006E26F3" w:rsidRDefault="006E26F3" w:rsidP="00857F82">
            <w:pPr>
              <w:spacing w:after="0" w:line="240" w:lineRule="auto"/>
              <w:jc w:val="both"/>
              <w:rPr>
                <w:rFonts w:ascii="Times New Roman" w:eastAsia="Calibri" w:hAnsi="Times New Roman" w:cs="Times New Roman"/>
                <w:sz w:val="24"/>
                <w:szCs w:val="24"/>
                <w:lang w:val="ru-RU"/>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6E26F3" w:rsidRPr="006E26F3" w:rsidTr="00E60280">
        <w:trPr>
          <w:trHeight w:val="693"/>
        </w:trPr>
        <w:tc>
          <w:tcPr>
            <w:tcW w:w="649" w:type="dxa"/>
          </w:tcPr>
          <w:p w:rsidR="006E26F3" w:rsidRPr="006E26F3" w:rsidRDefault="006E26F3" w:rsidP="00857F82">
            <w:pPr>
              <w:spacing w:after="0" w:line="240" w:lineRule="auto"/>
              <w:jc w:val="both"/>
              <w:rPr>
                <w:rFonts w:ascii="Times New Roman" w:eastAsia="Calibri" w:hAnsi="Times New Roman" w:cs="Times New Roman"/>
                <w:sz w:val="24"/>
                <w:szCs w:val="24"/>
                <w:lang w:val="ru-RU"/>
              </w:rPr>
            </w:pPr>
            <w:r w:rsidRPr="006E26F3">
              <w:rPr>
                <w:rFonts w:ascii="Times New Roman" w:eastAsia="Calibri" w:hAnsi="Times New Roman" w:cs="Times New Roman"/>
                <w:sz w:val="24"/>
                <w:szCs w:val="24"/>
                <w:lang w:val="ru-RU"/>
              </w:rPr>
              <w:t>9.</w:t>
            </w:r>
          </w:p>
        </w:tc>
        <w:tc>
          <w:tcPr>
            <w:tcW w:w="7613" w:type="dxa"/>
          </w:tcPr>
          <w:p w:rsidR="006E26F3" w:rsidRPr="006E26F3" w:rsidRDefault="00181E86" w:rsidP="00857F82">
            <w:pPr>
              <w:tabs>
                <w:tab w:val="left" w:pos="6160"/>
              </w:tabs>
              <w:spacing w:after="0" w:line="240" w:lineRule="auto"/>
              <w:jc w:val="both"/>
              <w:rPr>
                <w:rFonts w:ascii="Times New Roman" w:eastAsia="Times New Roman" w:hAnsi="Times New Roman" w:cs="Times New Roman"/>
                <w:bCs/>
                <w:color w:val="000000"/>
                <w:sz w:val="24"/>
                <w:szCs w:val="24"/>
                <w:shd w:val="clear" w:color="auto" w:fill="FFFFFF"/>
                <w:lang w:eastAsia="ar-SA"/>
              </w:rPr>
            </w:pPr>
            <w:r w:rsidRPr="009D3992">
              <w:rPr>
                <w:rFonts w:ascii="Times New Roman" w:hAnsi="Times New Roman" w:cs="Times New Roman"/>
                <w:sz w:val="24"/>
                <w:szCs w:val="24"/>
              </w:rPr>
              <w:t>Про схвалення звернення Бугринської сільської ради до Верховної Ради України,  Кабінету Міністрів України</w:t>
            </w:r>
          </w:p>
        </w:tc>
        <w:tc>
          <w:tcPr>
            <w:tcW w:w="1734" w:type="dxa"/>
          </w:tcPr>
          <w:p w:rsidR="006E26F3" w:rsidRPr="006E26F3" w:rsidRDefault="006E26F3"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323</w:t>
            </w:r>
            <w:r w:rsidRPr="006E26F3">
              <w:rPr>
                <w:rFonts w:ascii="Times New Roman" w:eastAsia="Calibri" w:hAnsi="Times New Roman" w:cs="Times New Roman"/>
                <w:sz w:val="24"/>
                <w:szCs w:val="24"/>
              </w:rPr>
              <w:t xml:space="preserve"> від</w:t>
            </w:r>
          </w:p>
          <w:p w:rsidR="006E26F3" w:rsidRPr="006E26F3" w:rsidRDefault="006E26F3"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6E26F3" w:rsidRPr="006E26F3" w:rsidTr="00E60280">
        <w:trPr>
          <w:trHeight w:val="734"/>
        </w:trPr>
        <w:tc>
          <w:tcPr>
            <w:tcW w:w="649" w:type="dxa"/>
          </w:tcPr>
          <w:p w:rsidR="006E26F3" w:rsidRPr="006E26F3" w:rsidRDefault="006E26F3" w:rsidP="00857F82">
            <w:pPr>
              <w:spacing w:after="0" w:line="240" w:lineRule="auto"/>
              <w:jc w:val="both"/>
              <w:rPr>
                <w:rFonts w:ascii="Times New Roman" w:eastAsia="Calibri" w:hAnsi="Times New Roman" w:cs="Times New Roman"/>
                <w:sz w:val="24"/>
                <w:szCs w:val="24"/>
                <w:lang w:val="ru-RU"/>
              </w:rPr>
            </w:pPr>
            <w:r w:rsidRPr="006E26F3">
              <w:rPr>
                <w:rFonts w:ascii="Times New Roman" w:eastAsia="Calibri" w:hAnsi="Times New Roman" w:cs="Times New Roman"/>
                <w:sz w:val="24"/>
                <w:szCs w:val="24"/>
                <w:lang w:val="ru-RU"/>
              </w:rPr>
              <w:t>10.</w:t>
            </w:r>
          </w:p>
        </w:tc>
        <w:tc>
          <w:tcPr>
            <w:tcW w:w="7613" w:type="dxa"/>
          </w:tcPr>
          <w:p w:rsidR="006E26F3" w:rsidRPr="006E26F3" w:rsidRDefault="00181E86" w:rsidP="00FF09D8">
            <w:pPr>
              <w:tabs>
                <w:tab w:val="left" w:pos="2177"/>
              </w:tabs>
              <w:spacing w:after="0" w:line="240" w:lineRule="auto"/>
              <w:contextualSpacing/>
              <w:jc w:val="both"/>
              <w:rPr>
                <w:rFonts w:ascii="Times New Roman" w:eastAsia="Times New Roman" w:hAnsi="Times New Roman" w:cs="Times New Roman"/>
                <w:sz w:val="24"/>
                <w:szCs w:val="24"/>
                <w:lang w:eastAsia="ru-RU"/>
              </w:rPr>
            </w:pPr>
            <w:r w:rsidRPr="00181E86">
              <w:rPr>
                <w:rFonts w:ascii="Times New Roman" w:eastAsia="Times New Roman" w:hAnsi="Times New Roman" w:cs="Times New Roman"/>
                <w:sz w:val="24"/>
                <w:szCs w:val="24"/>
                <w:lang w:eastAsia="ru-RU"/>
              </w:rPr>
              <w:t>Про  затвердження  проектно-кошторисної документації «Капітальний  ремонт Угілецької філії комунального закладу «Бугринський навчально-виховний  комплекс: дошкільний навчальний заклад – загальноосвітня школа І-ІІ ступенів – агротехнічний ліцей» Бугринської сільської ради  Гощанського району Рівненської області с. Угільці, вул. Шевченка,12».</w:t>
            </w:r>
          </w:p>
        </w:tc>
        <w:tc>
          <w:tcPr>
            <w:tcW w:w="1734" w:type="dxa"/>
          </w:tcPr>
          <w:p w:rsidR="006E26F3" w:rsidRPr="006E26F3" w:rsidRDefault="006E26F3"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 xml:space="preserve">324 </w:t>
            </w:r>
            <w:r w:rsidRPr="006E26F3">
              <w:rPr>
                <w:rFonts w:ascii="Times New Roman" w:eastAsia="Calibri" w:hAnsi="Times New Roman" w:cs="Times New Roman"/>
                <w:sz w:val="24"/>
                <w:szCs w:val="24"/>
              </w:rPr>
              <w:t>від</w:t>
            </w:r>
          </w:p>
          <w:p w:rsidR="006E26F3" w:rsidRPr="006E26F3" w:rsidRDefault="006E26F3" w:rsidP="00857F82">
            <w:pPr>
              <w:spacing w:after="0" w:line="240" w:lineRule="auto"/>
              <w:jc w:val="both"/>
              <w:rPr>
                <w:rFonts w:ascii="Times New Roman" w:eastAsia="Calibri" w:hAnsi="Times New Roman" w:cs="Times New Roman"/>
                <w:sz w:val="24"/>
                <w:szCs w:val="24"/>
                <w:lang w:val="ru-RU"/>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6E26F3" w:rsidRPr="006E26F3" w:rsidTr="00E60280">
        <w:trPr>
          <w:trHeight w:val="693"/>
        </w:trPr>
        <w:tc>
          <w:tcPr>
            <w:tcW w:w="649" w:type="dxa"/>
          </w:tcPr>
          <w:p w:rsidR="006E26F3" w:rsidRPr="006E26F3" w:rsidRDefault="006E26F3" w:rsidP="00857F82">
            <w:pPr>
              <w:spacing w:after="0" w:line="240" w:lineRule="auto"/>
              <w:jc w:val="both"/>
              <w:rPr>
                <w:rFonts w:ascii="Times New Roman" w:eastAsia="Calibri" w:hAnsi="Times New Roman" w:cs="Times New Roman"/>
                <w:sz w:val="24"/>
                <w:szCs w:val="24"/>
                <w:lang w:val="ru-RU"/>
              </w:rPr>
            </w:pPr>
            <w:r w:rsidRPr="006E26F3">
              <w:rPr>
                <w:rFonts w:ascii="Times New Roman" w:eastAsia="Calibri" w:hAnsi="Times New Roman" w:cs="Times New Roman"/>
                <w:sz w:val="24"/>
                <w:szCs w:val="24"/>
                <w:lang w:val="ru-RU"/>
              </w:rPr>
              <w:t>11.</w:t>
            </w:r>
          </w:p>
        </w:tc>
        <w:tc>
          <w:tcPr>
            <w:tcW w:w="7613" w:type="dxa"/>
          </w:tcPr>
          <w:p w:rsidR="006E26F3" w:rsidRPr="006E26F3" w:rsidRDefault="00181E86"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181E86">
              <w:rPr>
                <w:rFonts w:ascii="Times New Roman" w:eastAsia="SimSun" w:hAnsi="Times New Roman" w:cs="Arial"/>
                <w:color w:val="000000"/>
                <w:kern w:val="3"/>
                <w:sz w:val="24"/>
                <w:szCs w:val="24"/>
                <w:shd w:val="clear" w:color="auto" w:fill="FFFFFF"/>
                <w:lang w:eastAsia="ar-SA" w:bidi="hi-IN"/>
              </w:rPr>
              <w:t>Про передачу земельних ділянок  в</w:t>
            </w:r>
            <w:r w:rsidRPr="00181E86">
              <w:rPr>
                <w:rFonts w:ascii="Times New Roman" w:eastAsia="SimSun" w:hAnsi="Times New Roman" w:cs="Arial"/>
                <w:kern w:val="3"/>
                <w:sz w:val="24"/>
                <w:szCs w:val="24"/>
                <w:lang w:eastAsia="zh-CN" w:bidi="hi-IN"/>
              </w:rPr>
              <w:t xml:space="preserve"> </w:t>
            </w:r>
            <w:r w:rsidRPr="00181E86">
              <w:rPr>
                <w:rFonts w:ascii="Times New Roman" w:eastAsia="SimSun" w:hAnsi="Times New Roman" w:cs="Arial"/>
                <w:kern w:val="3"/>
                <w:sz w:val="24"/>
                <w:szCs w:val="24"/>
                <w:lang w:val="ru-RU" w:eastAsia="zh-CN" w:bidi="hi-IN"/>
              </w:rPr>
              <w:t xml:space="preserve">приватну власність для </w:t>
            </w:r>
            <w:r w:rsidRPr="00181E86">
              <w:rPr>
                <w:rFonts w:ascii="Times New Roman" w:eastAsia="SimSun" w:hAnsi="Times New Roman" w:cs="Arial"/>
                <w:kern w:val="3"/>
                <w:sz w:val="24"/>
                <w:szCs w:val="24"/>
                <w:lang w:eastAsia="zh-CN" w:bidi="hi-IN"/>
              </w:rPr>
              <w:t>ведення особистого селянського господарства</w:t>
            </w:r>
            <w:r w:rsidRPr="00181E86">
              <w:rPr>
                <w:rFonts w:ascii="Times New Roman" w:eastAsia="SimSun" w:hAnsi="Times New Roman" w:cs="Arial"/>
                <w:kern w:val="3"/>
                <w:sz w:val="24"/>
                <w:szCs w:val="24"/>
                <w:lang w:val="ru-RU" w:eastAsia="zh-CN" w:bidi="hi-IN"/>
              </w:rPr>
              <w:t xml:space="preserve"> </w:t>
            </w:r>
            <w:r w:rsidRPr="00181E86">
              <w:rPr>
                <w:rFonts w:ascii="Times New Roman" w:eastAsia="SimSun" w:hAnsi="Times New Roman" w:cs="Arial"/>
                <w:kern w:val="3"/>
                <w:sz w:val="24"/>
                <w:szCs w:val="24"/>
                <w:lang w:eastAsia="zh-CN" w:bidi="hi-IN"/>
              </w:rPr>
              <w:t xml:space="preserve">в с.Зарічне </w:t>
            </w:r>
            <w:r w:rsidRPr="00181E86">
              <w:rPr>
                <w:rFonts w:ascii="Times New Roman" w:eastAsia="SimSun" w:hAnsi="Times New Roman" w:cs="Arial"/>
                <w:kern w:val="3"/>
                <w:sz w:val="24"/>
                <w:szCs w:val="24"/>
                <w:lang w:val="ru-RU" w:eastAsia="zh-CN" w:bidi="hi-IN"/>
              </w:rPr>
              <w:t xml:space="preserve">на території </w:t>
            </w:r>
            <w:r w:rsidRPr="00181E86">
              <w:rPr>
                <w:rFonts w:ascii="Times New Roman" w:eastAsia="SimSun" w:hAnsi="Times New Roman" w:cs="Arial"/>
                <w:kern w:val="3"/>
                <w:sz w:val="24"/>
                <w:szCs w:val="24"/>
                <w:lang w:eastAsia="zh-CN" w:bidi="hi-IN"/>
              </w:rPr>
              <w:t xml:space="preserve">Бугринської сільської ради гр. </w:t>
            </w:r>
            <w:r w:rsidRPr="00181E86">
              <w:rPr>
                <w:rFonts w:ascii="Times New Roman" w:eastAsia="SimSun" w:hAnsi="Times New Roman" w:cs="Times New Roman"/>
                <w:kern w:val="3"/>
                <w:sz w:val="24"/>
                <w:szCs w:val="24"/>
                <w:lang w:eastAsia="zh-CN" w:bidi="hi-IN"/>
              </w:rPr>
              <w:t>Зоріч С.П.</w:t>
            </w:r>
          </w:p>
        </w:tc>
        <w:tc>
          <w:tcPr>
            <w:tcW w:w="1734" w:type="dxa"/>
          </w:tcPr>
          <w:p w:rsidR="006E26F3" w:rsidRPr="006E26F3" w:rsidRDefault="006E26F3"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325</w:t>
            </w:r>
            <w:r w:rsidRPr="006E26F3">
              <w:rPr>
                <w:rFonts w:ascii="Times New Roman" w:eastAsia="Calibri" w:hAnsi="Times New Roman" w:cs="Times New Roman"/>
                <w:sz w:val="24"/>
                <w:szCs w:val="24"/>
              </w:rPr>
              <w:t xml:space="preserve"> від</w:t>
            </w:r>
          </w:p>
          <w:p w:rsidR="006E26F3" w:rsidRPr="006E26F3" w:rsidRDefault="006E26F3" w:rsidP="00857F82">
            <w:pPr>
              <w:spacing w:after="0" w:line="240" w:lineRule="auto"/>
              <w:jc w:val="both"/>
              <w:rPr>
                <w:rFonts w:ascii="Times New Roman" w:eastAsia="Calibri" w:hAnsi="Times New Roman" w:cs="Times New Roman"/>
                <w:sz w:val="24"/>
                <w:szCs w:val="24"/>
                <w:lang w:val="ru-RU"/>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6E26F3" w:rsidRPr="006E26F3" w:rsidTr="00E60280">
        <w:trPr>
          <w:trHeight w:val="708"/>
        </w:trPr>
        <w:tc>
          <w:tcPr>
            <w:tcW w:w="649" w:type="dxa"/>
          </w:tcPr>
          <w:p w:rsidR="006E26F3" w:rsidRPr="006E26F3" w:rsidRDefault="006E26F3" w:rsidP="00857F82">
            <w:pPr>
              <w:spacing w:after="0" w:line="240" w:lineRule="auto"/>
              <w:jc w:val="both"/>
              <w:rPr>
                <w:rFonts w:ascii="Times New Roman" w:eastAsia="Calibri" w:hAnsi="Times New Roman" w:cs="Times New Roman"/>
                <w:sz w:val="24"/>
                <w:szCs w:val="24"/>
                <w:lang w:val="ru-RU"/>
              </w:rPr>
            </w:pPr>
            <w:r w:rsidRPr="006E26F3">
              <w:rPr>
                <w:rFonts w:ascii="Times New Roman" w:eastAsia="Calibri" w:hAnsi="Times New Roman" w:cs="Times New Roman"/>
                <w:sz w:val="24"/>
                <w:szCs w:val="24"/>
                <w:lang w:val="ru-RU"/>
              </w:rPr>
              <w:t>12.</w:t>
            </w:r>
          </w:p>
        </w:tc>
        <w:tc>
          <w:tcPr>
            <w:tcW w:w="7613" w:type="dxa"/>
          </w:tcPr>
          <w:p w:rsidR="006E26F3" w:rsidRPr="006E26F3" w:rsidRDefault="00181E86" w:rsidP="00857F82">
            <w:pPr>
              <w:tabs>
                <w:tab w:val="left" w:pos="6160"/>
              </w:tabs>
              <w:spacing w:after="0" w:line="240" w:lineRule="auto"/>
              <w:jc w:val="both"/>
              <w:rPr>
                <w:rFonts w:ascii="Times New Roman" w:eastAsia="Times New Roman" w:hAnsi="Times New Roman" w:cs="Times New Roman"/>
                <w:bCs/>
                <w:color w:val="000000"/>
                <w:sz w:val="24"/>
                <w:szCs w:val="24"/>
                <w:shd w:val="clear" w:color="auto" w:fill="FFFFFF"/>
                <w:lang w:val="ru-RU" w:eastAsia="ar-SA"/>
              </w:rPr>
            </w:pPr>
            <w:r w:rsidRPr="00181E86">
              <w:rPr>
                <w:rFonts w:ascii="Times New Roman" w:eastAsia="Times New Roman" w:hAnsi="Times New Roman" w:cs="Times New Roman"/>
                <w:bCs/>
                <w:color w:val="000000"/>
                <w:sz w:val="24"/>
                <w:szCs w:val="24"/>
                <w:shd w:val="clear" w:color="auto" w:fill="FFFFFF"/>
                <w:lang w:eastAsia="ar-SA"/>
              </w:rPr>
              <w:t xml:space="preserve">Про затвердження проекту </w:t>
            </w:r>
            <w:r w:rsidRPr="00181E86">
              <w:rPr>
                <w:rFonts w:ascii="Times New Roman" w:eastAsia="Times New Roman" w:hAnsi="Times New Roman" w:cs="Times New Roman"/>
                <w:bCs/>
                <w:iCs/>
                <w:color w:val="000000"/>
                <w:sz w:val="24"/>
                <w:szCs w:val="24"/>
                <w:shd w:val="clear" w:color="auto" w:fill="FFFFFF"/>
                <w:lang w:eastAsia="ar-SA"/>
              </w:rPr>
              <w:t>землеустрою щодо відведення</w:t>
            </w:r>
            <w:r w:rsidRPr="00181E86">
              <w:rPr>
                <w:rFonts w:ascii="Times New Roman" w:eastAsia="Times New Roman" w:hAnsi="Times New Roman" w:cs="Times New Roman"/>
                <w:bCs/>
                <w:color w:val="000000"/>
                <w:sz w:val="24"/>
                <w:szCs w:val="24"/>
                <w:shd w:val="clear" w:color="auto" w:fill="FFFFFF"/>
                <w:lang w:eastAsia="ar-SA"/>
              </w:rPr>
              <w:t xml:space="preserve"> </w:t>
            </w:r>
            <w:r w:rsidRPr="00181E86">
              <w:rPr>
                <w:rFonts w:ascii="Times New Roman" w:eastAsia="Times New Roman" w:hAnsi="Times New Roman" w:cs="Times New Roman"/>
                <w:bCs/>
                <w:iCs/>
                <w:color w:val="000000"/>
                <w:sz w:val="24"/>
                <w:szCs w:val="24"/>
                <w:shd w:val="clear" w:color="auto" w:fill="FFFFFF"/>
                <w:lang w:eastAsia="ar-SA"/>
              </w:rPr>
              <w:t>земельної ділянки у власність</w:t>
            </w:r>
            <w:r w:rsidRPr="00181E86">
              <w:rPr>
                <w:rFonts w:ascii="Times New Roman" w:eastAsia="Times New Roman" w:hAnsi="Times New Roman" w:cs="Times New Roman"/>
                <w:bCs/>
                <w:color w:val="000000"/>
                <w:sz w:val="24"/>
                <w:szCs w:val="24"/>
                <w:shd w:val="clear" w:color="auto" w:fill="FFFFFF"/>
                <w:lang w:eastAsia="ar-SA"/>
              </w:rPr>
              <w:t xml:space="preserve"> гр. Сахнюк Н.Р.</w:t>
            </w:r>
          </w:p>
        </w:tc>
        <w:tc>
          <w:tcPr>
            <w:tcW w:w="1734" w:type="dxa"/>
          </w:tcPr>
          <w:p w:rsidR="006E26F3" w:rsidRPr="006E26F3" w:rsidRDefault="006E26F3"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326</w:t>
            </w:r>
            <w:r w:rsidRPr="006E26F3">
              <w:rPr>
                <w:rFonts w:ascii="Times New Roman" w:eastAsia="Calibri" w:hAnsi="Times New Roman" w:cs="Times New Roman"/>
                <w:sz w:val="24"/>
                <w:szCs w:val="24"/>
              </w:rPr>
              <w:t xml:space="preserve"> від</w:t>
            </w:r>
          </w:p>
          <w:p w:rsidR="006E26F3" w:rsidRPr="006E26F3" w:rsidRDefault="006E26F3" w:rsidP="00857F82">
            <w:pPr>
              <w:spacing w:after="0" w:line="240" w:lineRule="auto"/>
              <w:jc w:val="both"/>
              <w:rPr>
                <w:rFonts w:ascii="Times New Roman" w:eastAsia="Calibri" w:hAnsi="Times New Roman" w:cs="Times New Roman"/>
                <w:sz w:val="24"/>
                <w:szCs w:val="24"/>
                <w:lang w:val="ru-RU"/>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6E26F3" w:rsidRPr="006E26F3" w:rsidTr="00E60280">
        <w:trPr>
          <w:trHeight w:val="705"/>
        </w:trPr>
        <w:tc>
          <w:tcPr>
            <w:tcW w:w="649" w:type="dxa"/>
          </w:tcPr>
          <w:p w:rsidR="006E26F3" w:rsidRPr="006E26F3" w:rsidRDefault="006E26F3" w:rsidP="00857F82">
            <w:pPr>
              <w:spacing w:after="0" w:line="240" w:lineRule="auto"/>
              <w:jc w:val="both"/>
              <w:rPr>
                <w:rFonts w:ascii="Times New Roman" w:eastAsia="Calibri" w:hAnsi="Times New Roman" w:cs="Times New Roman"/>
                <w:sz w:val="24"/>
                <w:szCs w:val="24"/>
                <w:lang w:val="ru-RU"/>
              </w:rPr>
            </w:pPr>
            <w:r w:rsidRPr="006E26F3">
              <w:rPr>
                <w:rFonts w:ascii="Times New Roman" w:eastAsia="Calibri" w:hAnsi="Times New Roman" w:cs="Times New Roman"/>
                <w:sz w:val="24"/>
                <w:szCs w:val="24"/>
                <w:lang w:val="ru-RU"/>
              </w:rPr>
              <w:t>13.</w:t>
            </w:r>
          </w:p>
        </w:tc>
        <w:tc>
          <w:tcPr>
            <w:tcW w:w="7613" w:type="dxa"/>
          </w:tcPr>
          <w:p w:rsidR="006E26F3" w:rsidRPr="006E26F3" w:rsidRDefault="00181E86"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181E86">
              <w:rPr>
                <w:rFonts w:ascii="Times New Roman" w:eastAsia="SimSun" w:hAnsi="Times New Roman" w:cs="Arial"/>
                <w:color w:val="000000"/>
                <w:kern w:val="3"/>
                <w:sz w:val="24"/>
                <w:szCs w:val="24"/>
                <w:shd w:val="clear" w:color="auto" w:fill="FFFFFF"/>
                <w:lang w:val="ru-RU" w:eastAsia="ar-SA" w:bidi="hi-IN"/>
              </w:rPr>
              <w:t>Про затвердження проекту</w:t>
            </w:r>
            <w:r w:rsidRPr="00181E86">
              <w:rPr>
                <w:rFonts w:ascii="Times New Roman" w:eastAsia="SimSun" w:hAnsi="Times New Roman" w:cs="Arial"/>
                <w:color w:val="000000"/>
                <w:kern w:val="3"/>
                <w:sz w:val="24"/>
                <w:szCs w:val="24"/>
                <w:shd w:val="clear" w:color="auto" w:fill="FFFFFF"/>
                <w:lang w:eastAsia="ar-SA" w:bidi="hi-IN"/>
              </w:rPr>
              <w:t xml:space="preserve"> </w:t>
            </w:r>
            <w:r w:rsidRPr="00181E86">
              <w:rPr>
                <w:rFonts w:ascii="Times New Roman" w:eastAsia="SimSun" w:hAnsi="Times New Roman" w:cs="Arial"/>
                <w:iCs/>
                <w:color w:val="000000"/>
                <w:kern w:val="3"/>
                <w:sz w:val="24"/>
                <w:szCs w:val="24"/>
                <w:shd w:val="clear" w:color="auto" w:fill="FFFFFF"/>
                <w:lang w:val="ru-RU" w:eastAsia="ar-SA" w:bidi="hi-IN"/>
              </w:rPr>
              <w:t>землеустрою щодо відведення</w:t>
            </w:r>
            <w:r w:rsidRPr="00181E86">
              <w:rPr>
                <w:rFonts w:ascii="Times New Roman" w:eastAsia="SimSun" w:hAnsi="Times New Roman" w:cs="Arial"/>
                <w:iCs/>
                <w:color w:val="000000"/>
                <w:kern w:val="3"/>
                <w:sz w:val="24"/>
                <w:szCs w:val="24"/>
                <w:shd w:val="clear" w:color="auto" w:fill="FFFFFF"/>
                <w:lang w:eastAsia="ar-SA" w:bidi="hi-IN"/>
              </w:rPr>
              <w:t xml:space="preserve"> </w:t>
            </w:r>
            <w:r w:rsidRPr="00181E86">
              <w:rPr>
                <w:rFonts w:ascii="Times New Roman" w:eastAsia="SimSun" w:hAnsi="Times New Roman" w:cs="Arial"/>
                <w:iCs/>
                <w:color w:val="000000"/>
                <w:kern w:val="3"/>
                <w:sz w:val="24"/>
                <w:szCs w:val="24"/>
                <w:shd w:val="clear" w:color="auto" w:fill="FFFFFF"/>
                <w:lang w:val="ru-RU" w:eastAsia="ar-SA" w:bidi="hi-IN"/>
              </w:rPr>
              <w:t>земельної ділянки у власність</w:t>
            </w:r>
            <w:r w:rsidRPr="00181E86">
              <w:rPr>
                <w:rFonts w:ascii="Times New Roman" w:eastAsia="SimSun" w:hAnsi="Times New Roman" w:cs="Times New Roman"/>
                <w:kern w:val="3"/>
                <w:sz w:val="24"/>
                <w:szCs w:val="24"/>
                <w:lang w:val="ru-RU" w:eastAsia="zh-CN" w:bidi="hi-IN"/>
              </w:rPr>
              <w:t xml:space="preserve"> гр. Козак О.В.</w:t>
            </w:r>
          </w:p>
        </w:tc>
        <w:tc>
          <w:tcPr>
            <w:tcW w:w="1734" w:type="dxa"/>
          </w:tcPr>
          <w:p w:rsidR="006E26F3" w:rsidRPr="006E26F3" w:rsidRDefault="006E26F3"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 xml:space="preserve">327 </w:t>
            </w:r>
            <w:r w:rsidRPr="006E26F3">
              <w:rPr>
                <w:rFonts w:ascii="Times New Roman" w:eastAsia="Calibri" w:hAnsi="Times New Roman" w:cs="Times New Roman"/>
                <w:sz w:val="24"/>
                <w:szCs w:val="24"/>
              </w:rPr>
              <w:t>від</w:t>
            </w:r>
          </w:p>
          <w:p w:rsidR="006E26F3" w:rsidRPr="006E26F3" w:rsidRDefault="006E26F3"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6E26F3" w:rsidRPr="006E26F3" w:rsidTr="00E60280">
        <w:trPr>
          <w:trHeight w:val="404"/>
        </w:trPr>
        <w:tc>
          <w:tcPr>
            <w:tcW w:w="649" w:type="dxa"/>
          </w:tcPr>
          <w:p w:rsidR="006E26F3" w:rsidRPr="006E26F3" w:rsidRDefault="006E26F3" w:rsidP="00857F82">
            <w:pPr>
              <w:spacing w:after="0" w:line="240" w:lineRule="auto"/>
              <w:jc w:val="both"/>
              <w:rPr>
                <w:rFonts w:ascii="Times New Roman" w:eastAsia="Calibri" w:hAnsi="Times New Roman" w:cs="Times New Roman"/>
                <w:sz w:val="24"/>
                <w:szCs w:val="24"/>
                <w:lang w:val="ru-RU"/>
              </w:rPr>
            </w:pPr>
            <w:r w:rsidRPr="006E26F3">
              <w:rPr>
                <w:rFonts w:ascii="Times New Roman" w:eastAsia="Calibri" w:hAnsi="Times New Roman" w:cs="Times New Roman"/>
                <w:sz w:val="24"/>
                <w:szCs w:val="24"/>
                <w:lang w:val="ru-RU"/>
              </w:rPr>
              <w:t>14.</w:t>
            </w:r>
          </w:p>
        </w:tc>
        <w:tc>
          <w:tcPr>
            <w:tcW w:w="7613" w:type="dxa"/>
          </w:tcPr>
          <w:p w:rsidR="006E26F3" w:rsidRPr="006E26F3" w:rsidRDefault="00181E86"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181E86">
              <w:rPr>
                <w:rFonts w:ascii="Times New Roman" w:eastAsia="SimSun" w:hAnsi="Times New Roman" w:cs="Arial"/>
                <w:color w:val="000000"/>
                <w:kern w:val="3"/>
                <w:sz w:val="24"/>
                <w:szCs w:val="24"/>
                <w:shd w:val="clear" w:color="auto" w:fill="FFFFFF"/>
                <w:lang w:eastAsia="ar-SA" w:bidi="hi-IN"/>
              </w:rPr>
              <w:t>Про затвердження проекту</w:t>
            </w:r>
            <w:r w:rsidRPr="00181E86">
              <w:rPr>
                <w:rFonts w:ascii="Times New Roman" w:eastAsia="SimSun" w:hAnsi="Times New Roman" w:cs="Arial"/>
                <w:kern w:val="3"/>
                <w:sz w:val="24"/>
                <w:szCs w:val="24"/>
                <w:lang w:eastAsia="zh-CN" w:bidi="hi-IN"/>
              </w:rPr>
              <w:t xml:space="preserve"> </w:t>
            </w:r>
            <w:r w:rsidRPr="00181E86">
              <w:rPr>
                <w:rFonts w:ascii="Times New Roman" w:eastAsia="SimSun" w:hAnsi="Times New Roman" w:cs="Arial"/>
                <w:iCs/>
                <w:color w:val="000000"/>
                <w:kern w:val="3"/>
                <w:sz w:val="24"/>
                <w:szCs w:val="24"/>
                <w:shd w:val="clear" w:color="auto" w:fill="FFFFFF"/>
                <w:lang w:eastAsia="ar-SA" w:bidi="hi-IN"/>
              </w:rPr>
              <w:t>землеустрою щодо відведення</w:t>
            </w:r>
            <w:r w:rsidRPr="00181E86">
              <w:rPr>
                <w:rFonts w:ascii="Times New Roman" w:eastAsia="SimSun" w:hAnsi="Times New Roman" w:cs="Arial"/>
                <w:kern w:val="3"/>
                <w:sz w:val="24"/>
                <w:szCs w:val="24"/>
                <w:lang w:eastAsia="zh-CN" w:bidi="hi-IN"/>
              </w:rPr>
              <w:t xml:space="preserve"> </w:t>
            </w:r>
            <w:r w:rsidRPr="00181E86">
              <w:rPr>
                <w:rFonts w:ascii="Times New Roman" w:eastAsia="SimSun" w:hAnsi="Times New Roman" w:cs="Arial"/>
                <w:iCs/>
                <w:color w:val="000000"/>
                <w:kern w:val="3"/>
                <w:sz w:val="24"/>
                <w:szCs w:val="24"/>
                <w:shd w:val="clear" w:color="auto" w:fill="FFFFFF"/>
                <w:lang w:eastAsia="ar-SA" w:bidi="hi-IN"/>
              </w:rPr>
              <w:t>земельної ділянки у власність</w:t>
            </w:r>
            <w:r w:rsidRPr="00181E86">
              <w:rPr>
                <w:rFonts w:ascii="Times New Roman" w:eastAsia="SimSun" w:hAnsi="Times New Roman" w:cs="Arial"/>
                <w:kern w:val="3"/>
                <w:sz w:val="24"/>
                <w:szCs w:val="24"/>
                <w:lang w:eastAsia="zh-CN" w:bidi="hi-IN"/>
              </w:rPr>
              <w:t xml:space="preserve"> </w:t>
            </w:r>
            <w:r w:rsidRPr="00181E86">
              <w:rPr>
                <w:rFonts w:ascii="Times New Roman" w:eastAsia="SimSun" w:hAnsi="Times New Roman" w:cs="Times New Roman"/>
                <w:kern w:val="3"/>
                <w:sz w:val="24"/>
                <w:szCs w:val="24"/>
                <w:lang w:eastAsia="zh-CN" w:bidi="hi-IN"/>
              </w:rPr>
              <w:t xml:space="preserve"> гр. Козак О.В.</w:t>
            </w:r>
          </w:p>
        </w:tc>
        <w:tc>
          <w:tcPr>
            <w:tcW w:w="1734" w:type="dxa"/>
          </w:tcPr>
          <w:p w:rsidR="006E26F3" w:rsidRPr="006E26F3" w:rsidRDefault="006E26F3"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328</w:t>
            </w:r>
            <w:r w:rsidRPr="006E26F3">
              <w:rPr>
                <w:rFonts w:ascii="Times New Roman" w:eastAsia="Calibri" w:hAnsi="Times New Roman" w:cs="Times New Roman"/>
                <w:sz w:val="24"/>
                <w:szCs w:val="24"/>
              </w:rPr>
              <w:t xml:space="preserve"> від</w:t>
            </w:r>
          </w:p>
          <w:p w:rsidR="006E26F3" w:rsidRPr="006E26F3" w:rsidRDefault="006E26F3" w:rsidP="00857F82">
            <w:pPr>
              <w:spacing w:after="0" w:line="240" w:lineRule="auto"/>
              <w:jc w:val="both"/>
              <w:rPr>
                <w:rFonts w:ascii="Times New Roman" w:eastAsia="Calibri" w:hAnsi="Times New Roman" w:cs="Times New Roman"/>
                <w:sz w:val="24"/>
                <w:szCs w:val="24"/>
                <w:lang w:val="ru-RU"/>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697B94" w:rsidRPr="006E26F3" w:rsidTr="00FF09D8">
        <w:trPr>
          <w:trHeight w:val="480"/>
        </w:trPr>
        <w:tc>
          <w:tcPr>
            <w:tcW w:w="649" w:type="dxa"/>
          </w:tcPr>
          <w:p w:rsidR="00697B94" w:rsidRDefault="00697B94" w:rsidP="00857F82">
            <w:pPr>
              <w:spacing w:after="0" w:line="240" w:lineRule="auto"/>
              <w:jc w:val="both"/>
              <w:rPr>
                <w:rFonts w:ascii="Times New Roman" w:eastAsia="Calibri" w:hAnsi="Times New Roman" w:cs="Times New Roman"/>
                <w:sz w:val="24"/>
                <w:szCs w:val="24"/>
                <w:lang w:val="ru-RU"/>
              </w:rPr>
            </w:pPr>
            <w:r w:rsidRPr="006E26F3">
              <w:rPr>
                <w:rFonts w:ascii="Times New Roman" w:eastAsia="Calibri" w:hAnsi="Times New Roman" w:cs="Times New Roman"/>
                <w:sz w:val="24"/>
                <w:szCs w:val="24"/>
                <w:lang w:val="ru-RU"/>
              </w:rPr>
              <w:t>15.</w:t>
            </w:r>
          </w:p>
          <w:p w:rsidR="00697B94" w:rsidRPr="006E26F3" w:rsidRDefault="00697B94" w:rsidP="00857F82">
            <w:pPr>
              <w:spacing w:after="0" w:line="240" w:lineRule="auto"/>
              <w:jc w:val="both"/>
              <w:rPr>
                <w:rFonts w:ascii="Times New Roman" w:eastAsia="Calibri" w:hAnsi="Times New Roman" w:cs="Times New Roman"/>
                <w:sz w:val="24"/>
                <w:szCs w:val="24"/>
                <w:lang w:val="ru-RU"/>
              </w:rPr>
            </w:pPr>
          </w:p>
        </w:tc>
        <w:tc>
          <w:tcPr>
            <w:tcW w:w="7613" w:type="dxa"/>
          </w:tcPr>
          <w:p w:rsidR="00697B94" w:rsidRPr="006E26F3" w:rsidRDefault="00697B94"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181E86">
              <w:rPr>
                <w:rFonts w:ascii="Times New Roman" w:eastAsia="SimSun" w:hAnsi="Times New Roman" w:cs="Arial"/>
                <w:color w:val="000000"/>
                <w:kern w:val="3"/>
                <w:sz w:val="24"/>
                <w:szCs w:val="24"/>
                <w:shd w:val="clear" w:color="auto" w:fill="FFFFFF"/>
                <w:lang w:eastAsia="ar-SA" w:bidi="hi-IN"/>
              </w:rPr>
              <w:t>Про затвердження проекту</w:t>
            </w:r>
            <w:r w:rsidRPr="00181E86">
              <w:rPr>
                <w:rFonts w:ascii="Times New Roman" w:eastAsia="SimSun" w:hAnsi="Times New Roman" w:cs="Arial"/>
                <w:kern w:val="3"/>
                <w:sz w:val="24"/>
                <w:szCs w:val="24"/>
                <w:lang w:eastAsia="zh-CN" w:bidi="hi-IN"/>
              </w:rPr>
              <w:t xml:space="preserve"> </w:t>
            </w:r>
            <w:r w:rsidRPr="00181E86">
              <w:rPr>
                <w:rFonts w:ascii="Times New Roman" w:eastAsia="SimSun" w:hAnsi="Times New Roman" w:cs="Arial"/>
                <w:iCs/>
                <w:color w:val="000000"/>
                <w:kern w:val="3"/>
                <w:sz w:val="24"/>
                <w:szCs w:val="24"/>
                <w:shd w:val="clear" w:color="auto" w:fill="FFFFFF"/>
                <w:lang w:eastAsia="ar-SA" w:bidi="hi-IN"/>
              </w:rPr>
              <w:t>землеустрою щодо відведення</w:t>
            </w:r>
            <w:r w:rsidRPr="00181E86">
              <w:rPr>
                <w:rFonts w:ascii="Times New Roman" w:eastAsia="SimSun" w:hAnsi="Times New Roman" w:cs="Arial"/>
                <w:kern w:val="3"/>
                <w:sz w:val="24"/>
                <w:szCs w:val="24"/>
                <w:lang w:eastAsia="zh-CN" w:bidi="hi-IN"/>
              </w:rPr>
              <w:t xml:space="preserve"> </w:t>
            </w:r>
            <w:r w:rsidRPr="00181E86">
              <w:rPr>
                <w:rFonts w:ascii="Times New Roman" w:eastAsia="SimSun" w:hAnsi="Times New Roman" w:cs="Arial"/>
                <w:iCs/>
                <w:color w:val="000000"/>
                <w:kern w:val="3"/>
                <w:sz w:val="24"/>
                <w:szCs w:val="24"/>
                <w:shd w:val="clear" w:color="auto" w:fill="FFFFFF"/>
                <w:lang w:eastAsia="ar-SA" w:bidi="hi-IN"/>
              </w:rPr>
              <w:t xml:space="preserve">земельної </w:t>
            </w:r>
            <w:r w:rsidRPr="00181E86">
              <w:rPr>
                <w:rFonts w:ascii="Times New Roman" w:eastAsia="SimSun" w:hAnsi="Times New Roman" w:cs="Arial"/>
                <w:iCs/>
                <w:color w:val="000000"/>
                <w:kern w:val="3"/>
                <w:sz w:val="24"/>
                <w:szCs w:val="24"/>
                <w:shd w:val="clear" w:color="auto" w:fill="FFFFFF"/>
                <w:lang w:eastAsia="ar-SA" w:bidi="hi-IN"/>
              </w:rPr>
              <w:lastRenderedPageBreak/>
              <w:t>ділянки у власність</w:t>
            </w:r>
            <w:r w:rsidRPr="00181E86">
              <w:rPr>
                <w:rFonts w:ascii="Times New Roman" w:eastAsia="SimSun" w:hAnsi="Times New Roman" w:cs="Arial"/>
                <w:kern w:val="3"/>
                <w:sz w:val="24"/>
                <w:szCs w:val="24"/>
                <w:lang w:eastAsia="zh-CN" w:bidi="hi-IN"/>
              </w:rPr>
              <w:t xml:space="preserve"> </w:t>
            </w:r>
            <w:r w:rsidRPr="00181E86">
              <w:rPr>
                <w:rFonts w:ascii="Times New Roman" w:eastAsia="SimSun" w:hAnsi="Times New Roman" w:cs="Times New Roman"/>
                <w:kern w:val="3"/>
                <w:sz w:val="24"/>
                <w:szCs w:val="24"/>
                <w:lang w:eastAsia="zh-CN" w:bidi="hi-IN"/>
              </w:rPr>
              <w:t xml:space="preserve"> гр. Муляру В.О.</w:t>
            </w:r>
          </w:p>
        </w:tc>
        <w:tc>
          <w:tcPr>
            <w:tcW w:w="1734" w:type="dxa"/>
          </w:tcPr>
          <w:p w:rsidR="00697B94" w:rsidRPr="006E26F3" w:rsidRDefault="00697B94"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lastRenderedPageBreak/>
              <w:t xml:space="preserve">Ріш. № </w:t>
            </w:r>
            <w:r>
              <w:rPr>
                <w:rFonts w:ascii="Times New Roman" w:eastAsia="Calibri" w:hAnsi="Times New Roman" w:cs="Times New Roman"/>
                <w:sz w:val="24"/>
                <w:szCs w:val="24"/>
              </w:rPr>
              <w:t>3</w:t>
            </w:r>
            <w:r w:rsidR="00857F82">
              <w:rPr>
                <w:rFonts w:ascii="Times New Roman" w:eastAsia="Calibri" w:hAnsi="Times New Roman" w:cs="Times New Roman"/>
                <w:sz w:val="24"/>
                <w:szCs w:val="24"/>
              </w:rPr>
              <w:t>29</w:t>
            </w:r>
            <w:r w:rsidRPr="006E26F3">
              <w:rPr>
                <w:rFonts w:ascii="Times New Roman" w:eastAsia="Calibri" w:hAnsi="Times New Roman" w:cs="Times New Roman"/>
                <w:sz w:val="24"/>
                <w:szCs w:val="24"/>
              </w:rPr>
              <w:t xml:space="preserve"> від</w:t>
            </w:r>
          </w:p>
          <w:p w:rsidR="00697B94" w:rsidRPr="006E26F3" w:rsidRDefault="00697B94" w:rsidP="00857F82">
            <w:pPr>
              <w:spacing w:after="0" w:line="240" w:lineRule="auto"/>
              <w:jc w:val="both"/>
              <w:rPr>
                <w:rFonts w:ascii="Times New Roman" w:eastAsia="Calibri" w:hAnsi="Times New Roman" w:cs="Times New Roman"/>
                <w:sz w:val="24"/>
                <w:szCs w:val="24"/>
                <w:lang w:val="ru-RU"/>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FF09D8" w:rsidRPr="006E26F3" w:rsidTr="00E60280">
        <w:trPr>
          <w:trHeight w:val="789"/>
        </w:trPr>
        <w:tc>
          <w:tcPr>
            <w:tcW w:w="649" w:type="dxa"/>
          </w:tcPr>
          <w:p w:rsidR="00FF09D8" w:rsidRPr="006E26F3" w:rsidRDefault="00FF09D8" w:rsidP="00FF09D8">
            <w:pPr>
              <w:spacing w:after="0" w:line="240" w:lineRule="auto"/>
              <w:jc w:val="both"/>
              <w:rPr>
                <w:rFonts w:ascii="Times New Roman" w:eastAsia="Calibri" w:hAnsi="Times New Roman" w:cs="Times New Roman"/>
                <w:sz w:val="24"/>
                <w:szCs w:val="24"/>
                <w:lang w:val="ru-RU"/>
              </w:rPr>
            </w:pPr>
            <w:r>
              <w:rPr>
                <w:rFonts w:ascii="Times New Roman" w:eastAsia="Calibri" w:hAnsi="Times New Roman" w:cs="Times New Roman"/>
                <w:sz w:val="24"/>
                <w:szCs w:val="24"/>
                <w:lang w:val="ru-RU"/>
              </w:rPr>
              <w:lastRenderedPageBreak/>
              <w:t>16.</w:t>
            </w:r>
          </w:p>
        </w:tc>
        <w:tc>
          <w:tcPr>
            <w:tcW w:w="7613" w:type="dxa"/>
          </w:tcPr>
          <w:p w:rsidR="00FF09D8" w:rsidRPr="00181E86" w:rsidRDefault="00FF09D8" w:rsidP="00FF09D8">
            <w:pPr>
              <w:widowControl w:val="0"/>
              <w:tabs>
                <w:tab w:val="left" w:pos="6160"/>
              </w:tabs>
              <w:suppressAutoHyphens/>
              <w:autoSpaceDN w:val="0"/>
              <w:spacing w:after="0" w:line="276" w:lineRule="auto"/>
              <w:jc w:val="both"/>
              <w:textAlignment w:val="baseline"/>
              <w:rPr>
                <w:rFonts w:ascii="Times New Roman" w:eastAsia="SimSun" w:hAnsi="Times New Roman" w:cs="Arial"/>
                <w:color w:val="000000"/>
                <w:kern w:val="3"/>
                <w:sz w:val="24"/>
                <w:szCs w:val="24"/>
                <w:shd w:val="clear" w:color="auto" w:fill="FFFFFF"/>
                <w:lang w:eastAsia="ar-SA" w:bidi="hi-IN"/>
              </w:rPr>
            </w:pPr>
            <w:r w:rsidRPr="00181E86">
              <w:rPr>
                <w:rFonts w:ascii="Times New Roman" w:eastAsia="SimSun" w:hAnsi="Times New Roman" w:cs="Arial"/>
                <w:color w:val="000000"/>
                <w:kern w:val="3"/>
                <w:sz w:val="24"/>
                <w:szCs w:val="24"/>
                <w:shd w:val="clear" w:color="auto" w:fill="FFFFFF"/>
                <w:lang w:eastAsia="ar-SA" w:bidi="hi-IN"/>
              </w:rPr>
              <w:t>Про затвердження проекту</w:t>
            </w:r>
            <w:r w:rsidRPr="00181E86">
              <w:rPr>
                <w:rFonts w:ascii="Times New Roman" w:eastAsia="SimSun" w:hAnsi="Times New Roman" w:cs="Arial"/>
                <w:kern w:val="3"/>
                <w:sz w:val="24"/>
                <w:szCs w:val="24"/>
                <w:lang w:eastAsia="zh-CN" w:bidi="hi-IN"/>
              </w:rPr>
              <w:t xml:space="preserve"> </w:t>
            </w:r>
            <w:r w:rsidRPr="00181E86">
              <w:rPr>
                <w:rFonts w:ascii="Times New Roman" w:eastAsia="SimSun" w:hAnsi="Times New Roman" w:cs="Arial"/>
                <w:iCs/>
                <w:color w:val="000000"/>
                <w:kern w:val="3"/>
                <w:sz w:val="24"/>
                <w:szCs w:val="24"/>
                <w:shd w:val="clear" w:color="auto" w:fill="FFFFFF"/>
                <w:lang w:eastAsia="ar-SA" w:bidi="hi-IN"/>
              </w:rPr>
              <w:t>землеустрою щодо відведення</w:t>
            </w:r>
            <w:r w:rsidRPr="00181E86">
              <w:rPr>
                <w:rFonts w:ascii="Times New Roman" w:eastAsia="SimSun" w:hAnsi="Times New Roman" w:cs="Arial"/>
                <w:kern w:val="3"/>
                <w:sz w:val="24"/>
                <w:szCs w:val="24"/>
                <w:lang w:eastAsia="zh-CN" w:bidi="hi-IN"/>
              </w:rPr>
              <w:t xml:space="preserve"> </w:t>
            </w:r>
            <w:r w:rsidRPr="00181E86">
              <w:rPr>
                <w:rFonts w:ascii="Times New Roman" w:eastAsia="SimSun" w:hAnsi="Times New Roman" w:cs="Arial"/>
                <w:iCs/>
                <w:color w:val="000000"/>
                <w:kern w:val="3"/>
                <w:sz w:val="24"/>
                <w:szCs w:val="24"/>
                <w:shd w:val="clear" w:color="auto" w:fill="FFFFFF"/>
                <w:lang w:eastAsia="ar-SA" w:bidi="hi-IN"/>
              </w:rPr>
              <w:t>земельної ділянки у власність</w:t>
            </w:r>
            <w:r w:rsidRPr="00181E86">
              <w:rPr>
                <w:rFonts w:ascii="Times New Roman" w:eastAsia="SimSun" w:hAnsi="Times New Roman" w:cs="Arial"/>
                <w:kern w:val="3"/>
                <w:sz w:val="24"/>
                <w:szCs w:val="24"/>
                <w:lang w:eastAsia="zh-CN" w:bidi="hi-IN"/>
              </w:rPr>
              <w:t xml:space="preserve"> </w:t>
            </w:r>
            <w:r w:rsidRPr="00181E86">
              <w:rPr>
                <w:rFonts w:ascii="Times New Roman" w:eastAsia="SimSun" w:hAnsi="Times New Roman" w:cs="Times New Roman"/>
                <w:kern w:val="3"/>
                <w:sz w:val="24"/>
                <w:szCs w:val="24"/>
                <w:lang w:eastAsia="zh-CN" w:bidi="hi-IN"/>
              </w:rPr>
              <w:t>гр. Робейко О.П.</w:t>
            </w:r>
          </w:p>
        </w:tc>
        <w:tc>
          <w:tcPr>
            <w:tcW w:w="1734" w:type="dxa"/>
          </w:tcPr>
          <w:p w:rsidR="00FF09D8" w:rsidRPr="006E26F3" w:rsidRDefault="00FF09D8" w:rsidP="00FF09D8">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330</w:t>
            </w:r>
            <w:r w:rsidRPr="006E26F3">
              <w:rPr>
                <w:rFonts w:ascii="Times New Roman" w:eastAsia="Calibri" w:hAnsi="Times New Roman" w:cs="Times New Roman"/>
                <w:sz w:val="24"/>
                <w:szCs w:val="24"/>
              </w:rPr>
              <w:t xml:space="preserve"> від</w:t>
            </w:r>
          </w:p>
          <w:p w:rsidR="00FF09D8" w:rsidRPr="006E26F3" w:rsidRDefault="00FF09D8" w:rsidP="00FF09D8">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697B94" w:rsidRPr="006E26F3" w:rsidTr="00E60280">
        <w:trPr>
          <w:trHeight w:val="693"/>
        </w:trPr>
        <w:tc>
          <w:tcPr>
            <w:tcW w:w="649" w:type="dxa"/>
          </w:tcPr>
          <w:p w:rsidR="00697B94" w:rsidRPr="006E26F3" w:rsidRDefault="00697B94"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1</w:t>
            </w:r>
            <w:r>
              <w:rPr>
                <w:rFonts w:ascii="Times New Roman" w:eastAsia="Calibri" w:hAnsi="Times New Roman" w:cs="Times New Roman"/>
                <w:sz w:val="24"/>
                <w:szCs w:val="24"/>
              </w:rPr>
              <w:t>7.</w:t>
            </w:r>
          </w:p>
        </w:tc>
        <w:tc>
          <w:tcPr>
            <w:tcW w:w="7613" w:type="dxa"/>
          </w:tcPr>
          <w:p w:rsidR="00697B94" w:rsidRPr="006E26F3" w:rsidRDefault="00697B94"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697B94">
              <w:rPr>
                <w:rFonts w:ascii="Times New Roman" w:eastAsia="SimSun" w:hAnsi="Times New Roman" w:cs="Arial"/>
                <w:color w:val="000000"/>
                <w:kern w:val="3"/>
                <w:sz w:val="24"/>
                <w:szCs w:val="24"/>
                <w:shd w:val="clear" w:color="auto" w:fill="FFFFFF"/>
                <w:lang w:eastAsia="ar-SA" w:bidi="hi-IN"/>
              </w:rPr>
              <w:t>Про передачу земельної ділянки  в</w:t>
            </w:r>
            <w:r w:rsidRPr="00697B94">
              <w:rPr>
                <w:rFonts w:ascii="Times New Roman" w:eastAsia="SimSun" w:hAnsi="Times New Roman" w:cs="Arial"/>
                <w:kern w:val="3"/>
                <w:sz w:val="24"/>
                <w:szCs w:val="24"/>
                <w:lang w:eastAsia="zh-CN" w:bidi="hi-IN"/>
              </w:rPr>
              <w:t xml:space="preserve"> приватну</w:t>
            </w:r>
            <w:r w:rsidRPr="00697B94">
              <w:rPr>
                <w:rFonts w:ascii="Times New Roman" w:eastAsia="SimSun" w:hAnsi="Times New Roman" w:cs="Arial"/>
                <w:kern w:val="3"/>
                <w:sz w:val="24"/>
                <w:szCs w:val="24"/>
                <w:lang w:val="ru-RU" w:eastAsia="zh-CN" w:bidi="hi-IN"/>
              </w:rPr>
              <w:t xml:space="preserve"> власність для будівництва </w:t>
            </w:r>
            <w:r w:rsidRPr="00697B94">
              <w:rPr>
                <w:rFonts w:ascii="Times New Roman" w:eastAsia="SimSun" w:hAnsi="Times New Roman" w:cs="Arial"/>
                <w:kern w:val="3"/>
                <w:sz w:val="24"/>
                <w:szCs w:val="24"/>
                <w:lang w:eastAsia="zh-CN" w:bidi="hi-IN"/>
              </w:rPr>
              <w:t>і</w:t>
            </w:r>
            <w:r w:rsidRPr="00697B94">
              <w:rPr>
                <w:rFonts w:ascii="Times New Roman" w:eastAsia="SimSun" w:hAnsi="Times New Roman" w:cs="Arial"/>
                <w:kern w:val="3"/>
                <w:sz w:val="24"/>
                <w:szCs w:val="24"/>
                <w:lang w:val="ru-RU" w:eastAsia="zh-CN" w:bidi="hi-IN"/>
              </w:rPr>
              <w:t xml:space="preserve"> обслуговування житлового будинку, господарських</w:t>
            </w:r>
            <w:r w:rsidRPr="00697B94">
              <w:rPr>
                <w:rFonts w:ascii="Times New Roman" w:eastAsia="SimSun" w:hAnsi="Times New Roman" w:cs="Arial"/>
                <w:kern w:val="3"/>
                <w:sz w:val="24"/>
                <w:szCs w:val="24"/>
                <w:lang w:eastAsia="zh-CN" w:bidi="hi-IN"/>
              </w:rPr>
              <w:t xml:space="preserve"> </w:t>
            </w:r>
            <w:r w:rsidRPr="00697B94">
              <w:rPr>
                <w:rFonts w:ascii="Times New Roman" w:eastAsia="SimSun" w:hAnsi="Times New Roman" w:cs="Arial"/>
                <w:kern w:val="3"/>
                <w:sz w:val="24"/>
                <w:szCs w:val="24"/>
                <w:lang w:val="ru-RU" w:eastAsia="zh-CN" w:bidi="hi-IN"/>
              </w:rPr>
              <w:t xml:space="preserve">будівель </w:t>
            </w:r>
            <w:r w:rsidRPr="00697B94">
              <w:rPr>
                <w:rFonts w:ascii="Times New Roman" w:eastAsia="SimSun" w:hAnsi="Times New Roman" w:cs="Arial"/>
                <w:kern w:val="3"/>
                <w:sz w:val="24"/>
                <w:szCs w:val="24"/>
                <w:lang w:eastAsia="zh-CN" w:bidi="hi-IN"/>
              </w:rPr>
              <w:t>і</w:t>
            </w:r>
            <w:r w:rsidRPr="00697B94">
              <w:rPr>
                <w:rFonts w:ascii="Times New Roman" w:eastAsia="SimSun" w:hAnsi="Times New Roman" w:cs="Arial"/>
                <w:kern w:val="3"/>
                <w:sz w:val="24"/>
                <w:szCs w:val="24"/>
                <w:lang w:val="ru-RU" w:eastAsia="zh-CN" w:bidi="hi-IN"/>
              </w:rPr>
              <w:t xml:space="preserve"> споруд (присадибна ділянка)</w:t>
            </w:r>
            <w:r w:rsidRPr="00697B94">
              <w:rPr>
                <w:rFonts w:ascii="Times New Roman" w:eastAsia="SimSun" w:hAnsi="Times New Roman" w:cs="Arial"/>
                <w:kern w:val="3"/>
                <w:sz w:val="24"/>
                <w:szCs w:val="24"/>
                <w:lang w:eastAsia="zh-CN" w:bidi="hi-IN"/>
              </w:rPr>
              <w:t xml:space="preserve"> </w:t>
            </w:r>
            <w:r w:rsidRPr="00697B94">
              <w:rPr>
                <w:rFonts w:ascii="Times New Roman" w:eastAsia="SimSun" w:hAnsi="Times New Roman" w:cs="Arial"/>
                <w:kern w:val="3"/>
                <w:sz w:val="24"/>
                <w:szCs w:val="24"/>
                <w:lang w:val="ru-RU" w:eastAsia="zh-CN" w:bidi="hi-IN"/>
              </w:rPr>
              <w:t xml:space="preserve"> в с.</w:t>
            </w:r>
            <w:r w:rsidRPr="00697B94">
              <w:rPr>
                <w:rFonts w:ascii="Times New Roman" w:eastAsia="SimSun" w:hAnsi="Times New Roman" w:cs="Arial"/>
                <w:kern w:val="3"/>
                <w:sz w:val="24"/>
                <w:szCs w:val="24"/>
                <w:lang w:eastAsia="zh-CN" w:bidi="hi-IN"/>
              </w:rPr>
              <w:t xml:space="preserve">Зарічне гр. </w:t>
            </w:r>
            <w:r w:rsidRPr="00697B94">
              <w:rPr>
                <w:rFonts w:ascii="Times New Roman" w:eastAsia="SimSun" w:hAnsi="Times New Roman" w:cs="Times New Roman"/>
                <w:kern w:val="3"/>
                <w:sz w:val="24"/>
                <w:szCs w:val="24"/>
                <w:lang w:eastAsia="zh-CN" w:bidi="hi-IN"/>
              </w:rPr>
              <w:t>Робейко О.П., Робейко О.І.</w:t>
            </w:r>
          </w:p>
        </w:tc>
        <w:tc>
          <w:tcPr>
            <w:tcW w:w="1734" w:type="dxa"/>
          </w:tcPr>
          <w:p w:rsidR="00697B94" w:rsidRPr="006E26F3" w:rsidRDefault="00697B94"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33</w:t>
            </w:r>
            <w:r w:rsidR="00857F82">
              <w:rPr>
                <w:rFonts w:ascii="Times New Roman" w:eastAsia="Calibri" w:hAnsi="Times New Roman" w:cs="Times New Roman"/>
                <w:sz w:val="24"/>
                <w:szCs w:val="24"/>
              </w:rPr>
              <w:t>1</w:t>
            </w:r>
            <w:r w:rsidRPr="006E26F3">
              <w:rPr>
                <w:rFonts w:ascii="Times New Roman" w:eastAsia="Calibri" w:hAnsi="Times New Roman" w:cs="Times New Roman"/>
                <w:sz w:val="24"/>
                <w:szCs w:val="24"/>
              </w:rPr>
              <w:t xml:space="preserve"> від</w:t>
            </w:r>
          </w:p>
          <w:p w:rsidR="00697B94" w:rsidRPr="006E26F3" w:rsidRDefault="00697B94" w:rsidP="00857F82">
            <w:pPr>
              <w:spacing w:after="0" w:line="240" w:lineRule="auto"/>
              <w:jc w:val="both"/>
              <w:rPr>
                <w:rFonts w:ascii="Times New Roman" w:eastAsia="Calibri" w:hAnsi="Times New Roman" w:cs="Times New Roman"/>
                <w:sz w:val="24"/>
                <w:szCs w:val="24"/>
                <w:lang w:val="ru-RU"/>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697B94" w:rsidRPr="006E26F3" w:rsidTr="00E60280">
        <w:trPr>
          <w:trHeight w:val="693"/>
        </w:trPr>
        <w:tc>
          <w:tcPr>
            <w:tcW w:w="649" w:type="dxa"/>
          </w:tcPr>
          <w:p w:rsidR="00697B94" w:rsidRPr="006E26F3" w:rsidRDefault="00697B94"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1</w:t>
            </w:r>
            <w:r>
              <w:rPr>
                <w:rFonts w:ascii="Times New Roman" w:eastAsia="Calibri" w:hAnsi="Times New Roman" w:cs="Times New Roman"/>
                <w:sz w:val="24"/>
                <w:szCs w:val="24"/>
              </w:rPr>
              <w:t>8</w:t>
            </w:r>
            <w:r w:rsidRPr="006E26F3">
              <w:rPr>
                <w:rFonts w:ascii="Times New Roman" w:eastAsia="Calibri" w:hAnsi="Times New Roman" w:cs="Times New Roman"/>
                <w:sz w:val="24"/>
                <w:szCs w:val="24"/>
              </w:rPr>
              <w:t>.</w:t>
            </w:r>
          </w:p>
        </w:tc>
        <w:tc>
          <w:tcPr>
            <w:tcW w:w="7613" w:type="dxa"/>
          </w:tcPr>
          <w:p w:rsidR="00697B94" w:rsidRPr="006E26F3" w:rsidRDefault="00697B94"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697B94">
              <w:rPr>
                <w:rFonts w:ascii="Times New Roman" w:eastAsia="SimSun" w:hAnsi="Times New Roman" w:cs="Arial"/>
                <w:color w:val="000000"/>
                <w:kern w:val="3"/>
                <w:sz w:val="24"/>
                <w:szCs w:val="24"/>
                <w:shd w:val="clear" w:color="auto" w:fill="FFFFFF"/>
                <w:lang w:val="ru-RU" w:eastAsia="ar-SA" w:bidi="hi-IN"/>
              </w:rPr>
              <w:t>Про затвердження проекту</w:t>
            </w:r>
            <w:r w:rsidRPr="00697B94">
              <w:rPr>
                <w:rFonts w:ascii="Times New Roman" w:eastAsia="SimSun" w:hAnsi="Times New Roman" w:cs="Arial"/>
                <w:color w:val="000000"/>
                <w:kern w:val="3"/>
                <w:sz w:val="24"/>
                <w:szCs w:val="24"/>
                <w:shd w:val="clear" w:color="auto" w:fill="FFFFFF"/>
                <w:lang w:eastAsia="ar-SA" w:bidi="hi-IN"/>
              </w:rPr>
              <w:t xml:space="preserve"> </w:t>
            </w:r>
            <w:r w:rsidRPr="00697B94">
              <w:rPr>
                <w:rFonts w:ascii="Times New Roman" w:eastAsia="SimSun" w:hAnsi="Times New Roman" w:cs="Arial"/>
                <w:iCs/>
                <w:color w:val="000000"/>
                <w:kern w:val="3"/>
                <w:sz w:val="24"/>
                <w:szCs w:val="24"/>
                <w:shd w:val="clear" w:color="auto" w:fill="FFFFFF"/>
                <w:lang w:val="ru-RU" w:eastAsia="ar-SA" w:bidi="hi-IN"/>
              </w:rPr>
              <w:t>землеустрою щодо відведення</w:t>
            </w:r>
            <w:r>
              <w:rPr>
                <w:rFonts w:ascii="Times New Roman" w:eastAsia="SimSun" w:hAnsi="Times New Roman" w:cs="Arial"/>
                <w:iCs/>
                <w:color w:val="000000"/>
                <w:kern w:val="3"/>
                <w:sz w:val="24"/>
                <w:szCs w:val="24"/>
                <w:shd w:val="clear" w:color="auto" w:fill="FFFFFF"/>
                <w:lang w:val="ru-RU" w:eastAsia="ar-SA" w:bidi="hi-IN"/>
              </w:rPr>
              <w:t xml:space="preserve"> </w:t>
            </w:r>
            <w:r w:rsidRPr="00697B94">
              <w:rPr>
                <w:rFonts w:ascii="Times New Roman" w:eastAsia="SimSun" w:hAnsi="Times New Roman" w:cs="Arial"/>
                <w:iCs/>
                <w:color w:val="000000"/>
                <w:kern w:val="3"/>
                <w:sz w:val="24"/>
                <w:szCs w:val="24"/>
                <w:shd w:val="clear" w:color="auto" w:fill="FFFFFF"/>
                <w:lang w:eastAsia="ar-SA" w:bidi="hi-IN"/>
              </w:rPr>
              <w:t>земельної ділянки у власність</w:t>
            </w:r>
            <w:r w:rsidRPr="00697B94">
              <w:rPr>
                <w:rFonts w:ascii="Times New Roman" w:eastAsia="SimSun" w:hAnsi="Times New Roman" w:cs="Arial"/>
                <w:kern w:val="3"/>
                <w:sz w:val="24"/>
                <w:szCs w:val="24"/>
                <w:lang w:val="ru-RU" w:eastAsia="zh-CN" w:bidi="hi-IN"/>
              </w:rPr>
              <w:t xml:space="preserve"> </w:t>
            </w:r>
            <w:r w:rsidRPr="00697B94">
              <w:rPr>
                <w:rFonts w:ascii="Times New Roman" w:eastAsia="SimSun" w:hAnsi="Times New Roman" w:cs="Times New Roman"/>
                <w:kern w:val="3"/>
                <w:sz w:val="24"/>
                <w:szCs w:val="24"/>
                <w:lang w:eastAsia="zh-CN" w:bidi="hi-IN"/>
              </w:rPr>
              <w:t>гр. Вознюку П.Ю.</w:t>
            </w:r>
          </w:p>
        </w:tc>
        <w:tc>
          <w:tcPr>
            <w:tcW w:w="1734" w:type="dxa"/>
          </w:tcPr>
          <w:p w:rsidR="00697B94" w:rsidRPr="006E26F3" w:rsidRDefault="00697B94"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33</w:t>
            </w:r>
            <w:r w:rsidR="00857F82">
              <w:rPr>
                <w:rFonts w:ascii="Times New Roman" w:eastAsia="Calibri" w:hAnsi="Times New Roman" w:cs="Times New Roman"/>
                <w:sz w:val="24"/>
                <w:szCs w:val="24"/>
              </w:rPr>
              <w:t>2</w:t>
            </w:r>
            <w:r w:rsidRPr="006E26F3">
              <w:rPr>
                <w:rFonts w:ascii="Times New Roman" w:eastAsia="Calibri" w:hAnsi="Times New Roman" w:cs="Times New Roman"/>
                <w:sz w:val="24"/>
                <w:szCs w:val="24"/>
              </w:rPr>
              <w:t xml:space="preserve"> від</w:t>
            </w:r>
          </w:p>
          <w:p w:rsidR="00697B94" w:rsidRPr="006E26F3" w:rsidRDefault="00697B94"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697B94" w:rsidRPr="006E26F3" w:rsidTr="00E60280">
        <w:trPr>
          <w:trHeight w:val="693"/>
        </w:trPr>
        <w:tc>
          <w:tcPr>
            <w:tcW w:w="649" w:type="dxa"/>
          </w:tcPr>
          <w:p w:rsidR="00697B94" w:rsidRPr="006E26F3" w:rsidRDefault="00697B94"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19.</w:t>
            </w:r>
          </w:p>
        </w:tc>
        <w:tc>
          <w:tcPr>
            <w:tcW w:w="7613" w:type="dxa"/>
          </w:tcPr>
          <w:p w:rsidR="00697B94" w:rsidRPr="00697B94" w:rsidRDefault="00697B94"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697B94">
              <w:rPr>
                <w:rFonts w:ascii="Times New Roman" w:eastAsia="SimSun" w:hAnsi="Times New Roman" w:cs="Arial"/>
                <w:color w:val="000000"/>
                <w:kern w:val="3"/>
                <w:sz w:val="24"/>
                <w:szCs w:val="24"/>
                <w:shd w:val="clear" w:color="auto" w:fill="FFFFFF"/>
                <w:lang w:eastAsia="ar-SA" w:bidi="hi-IN"/>
              </w:rPr>
              <w:t>Про затвердження проекту</w:t>
            </w:r>
            <w:r w:rsidRPr="00697B94">
              <w:rPr>
                <w:rFonts w:ascii="Times New Roman" w:eastAsia="SimSun" w:hAnsi="Times New Roman" w:cs="Arial"/>
                <w:kern w:val="3"/>
                <w:sz w:val="24"/>
                <w:szCs w:val="24"/>
                <w:lang w:eastAsia="zh-CN" w:bidi="hi-IN"/>
              </w:rPr>
              <w:t xml:space="preserve"> </w:t>
            </w:r>
            <w:r w:rsidRPr="00697B94">
              <w:rPr>
                <w:rFonts w:ascii="Times New Roman" w:eastAsia="SimSun" w:hAnsi="Times New Roman" w:cs="Arial"/>
                <w:iCs/>
                <w:color w:val="000000"/>
                <w:kern w:val="3"/>
                <w:sz w:val="24"/>
                <w:szCs w:val="24"/>
                <w:shd w:val="clear" w:color="auto" w:fill="FFFFFF"/>
                <w:lang w:eastAsia="ar-SA" w:bidi="hi-IN"/>
              </w:rPr>
              <w:t>землеустрою щодо відведення</w:t>
            </w:r>
            <w:r w:rsidRPr="00697B94">
              <w:rPr>
                <w:rFonts w:ascii="Times New Roman" w:eastAsia="SimSun" w:hAnsi="Times New Roman" w:cs="Arial"/>
                <w:kern w:val="3"/>
                <w:sz w:val="24"/>
                <w:szCs w:val="24"/>
                <w:lang w:eastAsia="zh-CN" w:bidi="hi-IN"/>
              </w:rPr>
              <w:t xml:space="preserve"> </w:t>
            </w:r>
            <w:r w:rsidRPr="00697B94">
              <w:rPr>
                <w:rFonts w:ascii="Times New Roman" w:eastAsia="SimSun" w:hAnsi="Times New Roman" w:cs="Arial"/>
                <w:iCs/>
                <w:color w:val="000000"/>
                <w:kern w:val="3"/>
                <w:sz w:val="24"/>
                <w:szCs w:val="24"/>
                <w:shd w:val="clear" w:color="auto" w:fill="FFFFFF"/>
                <w:lang w:eastAsia="ar-SA" w:bidi="hi-IN"/>
              </w:rPr>
              <w:t>земельної ділянки у власність</w:t>
            </w:r>
            <w:r w:rsidRPr="00697B94">
              <w:rPr>
                <w:rFonts w:ascii="Times New Roman" w:eastAsia="SimSun" w:hAnsi="Times New Roman" w:cs="Arial"/>
                <w:kern w:val="3"/>
                <w:sz w:val="24"/>
                <w:szCs w:val="24"/>
                <w:lang w:eastAsia="zh-CN" w:bidi="hi-IN"/>
              </w:rPr>
              <w:t xml:space="preserve"> </w:t>
            </w:r>
            <w:r w:rsidRPr="00697B94">
              <w:rPr>
                <w:rFonts w:ascii="Times New Roman" w:eastAsia="SimSun" w:hAnsi="Times New Roman" w:cs="Times New Roman"/>
                <w:kern w:val="3"/>
                <w:sz w:val="24"/>
                <w:szCs w:val="24"/>
                <w:lang w:eastAsia="zh-CN" w:bidi="hi-IN"/>
              </w:rPr>
              <w:t xml:space="preserve"> гр. Шкіндер О.Ю.</w:t>
            </w:r>
          </w:p>
        </w:tc>
        <w:tc>
          <w:tcPr>
            <w:tcW w:w="1734" w:type="dxa"/>
          </w:tcPr>
          <w:p w:rsidR="00697B94" w:rsidRPr="006E26F3" w:rsidRDefault="00697B94"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33</w:t>
            </w:r>
            <w:r w:rsidR="00857F82">
              <w:rPr>
                <w:rFonts w:ascii="Times New Roman" w:eastAsia="Calibri" w:hAnsi="Times New Roman" w:cs="Times New Roman"/>
                <w:sz w:val="24"/>
                <w:szCs w:val="24"/>
              </w:rPr>
              <w:t>3</w:t>
            </w:r>
            <w:r w:rsidRPr="006E26F3">
              <w:rPr>
                <w:rFonts w:ascii="Times New Roman" w:eastAsia="Calibri" w:hAnsi="Times New Roman" w:cs="Times New Roman"/>
                <w:sz w:val="24"/>
                <w:szCs w:val="24"/>
              </w:rPr>
              <w:t xml:space="preserve"> від</w:t>
            </w:r>
          </w:p>
          <w:p w:rsidR="00697B94" w:rsidRPr="006E26F3" w:rsidRDefault="00697B94"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285A8C" w:rsidRPr="006E26F3" w:rsidTr="00E60280">
        <w:trPr>
          <w:trHeight w:val="693"/>
        </w:trPr>
        <w:tc>
          <w:tcPr>
            <w:tcW w:w="649" w:type="dxa"/>
          </w:tcPr>
          <w:p w:rsidR="00285A8C" w:rsidRPr="006E26F3" w:rsidRDefault="00285A8C"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20.</w:t>
            </w:r>
          </w:p>
        </w:tc>
        <w:tc>
          <w:tcPr>
            <w:tcW w:w="7613" w:type="dxa"/>
          </w:tcPr>
          <w:p w:rsidR="00285A8C" w:rsidRPr="00697B94" w:rsidRDefault="00285A8C" w:rsidP="00857F82">
            <w:pPr>
              <w:widowControl w:val="0"/>
              <w:tabs>
                <w:tab w:val="left" w:pos="6160"/>
              </w:tabs>
              <w:suppressAutoHyphens/>
              <w:autoSpaceDN w:val="0"/>
              <w:spacing w:after="0" w:line="276" w:lineRule="auto"/>
              <w:contextualSpacing/>
              <w:jc w:val="both"/>
              <w:textAlignment w:val="baseline"/>
              <w:rPr>
                <w:rFonts w:ascii="Times New Roman" w:eastAsia="SimSun" w:hAnsi="Times New Roman" w:cs="Arial"/>
                <w:kern w:val="3"/>
                <w:sz w:val="24"/>
                <w:szCs w:val="24"/>
                <w:lang w:val="ru-RU" w:eastAsia="zh-CN" w:bidi="hi-IN"/>
              </w:rPr>
            </w:pPr>
            <w:r w:rsidRPr="00697B94">
              <w:rPr>
                <w:rFonts w:ascii="Times New Roman" w:eastAsia="SimSun" w:hAnsi="Times New Roman" w:cs="Arial"/>
                <w:color w:val="000000"/>
                <w:kern w:val="3"/>
                <w:sz w:val="24"/>
                <w:szCs w:val="24"/>
                <w:shd w:val="clear" w:color="auto" w:fill="FFFFFF"/>
                <w:lang w:eastAsia="ar-SA" w:bidi="hi-IN"/>
              </w:rPr>
              <w:t>Про передачу земельних ділянок  в</w:t>
            </w:r>
            <w:r w:rsidRPr="00697B94">
              <w:rPr>
                <w:rFonts w:ascii="Times New Roman" w:eastAsia="SimSun" w:hAnsi="Times New Roman" w:cs="Arial"/>
                <w:kern w:val="3"/>
                <w:sz w:val="24"/>
                <w:szCs w:val="24"/>
                <w:lang w:val="ru-RU" w:eastAsia="zh-CN" w:bidi="hi-IN"/>
              </w:rPr>
              <w:t xml:space="preserve"> приватну власність для </w:t>
            </w:r>
            <w:r w:rsidRPr="00697B94">
              <w:rPr>
                <w:rFonts w:ascii="Times New Roman" w:eastAsia="SimSun" w:hAnsi="Times New Roman" w:cs="Arial"/>
                <w:kern w:val="3"/>
                <w:sz w:val="24"/>
                <w:szCs w:val="24"/>
                <w:lang w:eastAsia="zh-CN" w:bidi="hi-IN"/>
              </w:rPr>
              <w:t>ведення</w:t>
            </w:r>
          </w:p>
          <w:p w:rsidR="00285A8C" w:rsidRPr="00697B94" w:rsidRDefault="00285A8C" w:rsidP="00007F0E">
            <w:pPr>
              <w:widowControl w:val="0"/>
              <w:suppressAutoHyphens/>
              <w:autoSpaceDN w:val="0"/>
              <w:spacing w:after="0" w:line="276" w:lineRule="auto"/>
              <w:jc w:val="both"/>
              <w:textAlignment w:val="baseline"/>
              <w:rPr>
                <w:rFonts w:ascii="Times New Roman" w:eastAsia="SimSun" w:hAnsi="Times New Roman" w:cs="Arial"/>
                <w:kern w:val="3"/>
                <w:sz w:val="24"/>
                <w:szCs w:val="24"/>
                <w:lang w:eastAsia="zh-CN" w:bidi="hi-IN"/>
              </w:rPr>
            </w:pPr>
            <w:r w:rsidRPr="00697B94">
              <w:rPr>
                <w:rFonts w:ascii="Times New Roman" w:eastAsia="SimSun" w:hAnsi="Times New Roman" w:cs="Arial"/>
                <w:kern w:val="3"/>
                <w:sz w:val="24"/>
                <w:szCs w:val="24"/>
                <w:lang w:eastAsia="zh-CN" w:bidi="hi-IN"/>
              </w:rPr>
              <w:t>особистого селянського господарства</w:t>
            </w:r>
            <w:r w:rsidRPr="00697B94">
              <w:rPr>
                <w:rFonts w:ascii="Times New Roman" w:eastAsia="SimSun" w:hAnsi="Times New Roman" w:cs="Arial"/>
                <w:kern w:val="3"/>
                <w:sz w:val="24"/>
                <w:szCs w:val="24"/>
                <w:lang w:val="ru-RU" w:eastAsia="zh-CN" w:bidi="hi-IN"/>
              </w:rPr>
              <w:t xml:space="preserve"> </w:t>
            </w:r>
            <w:r w:rsidRPr="00697B94">
              <w:rPr>
                <w:rFonts w:ascii="Times New Roman" w:eastAsia="SimSun" w:hAnsi="Times New Roman" w:cs="Arial"/>
                <w:kern w:val="3"/>
                <w:sz w:val="24"/>
                <w:szCs w:val="24"/>
                <w:lang w:eastAsia="zh-CN" w:bidi="hi-IN"/>
              </w:rPr>
              <w:t>в с.</w:t>
            </w:r>
            <w:r w:rsidR="00007F0E">
              <w:rPr>
                <w:rFonts w:ascii="Times New Roman" w:eastAsia="SimSun" w:hAnsi="Times New Roman" w:cs="Arial"/>
                <w:kern w:val="3"/>
                <w:sz w:val="24"/>
                <w:szCs w:val="24"/>
                <w:lang w:eastAsia="zh-CN" w:bidi="hi-IN"/>
              </w:rPr>
              <w:t>Новоставці</w:t>
            </w:r>
            <w:r w:rsidRPr="00697B94">
              <w:rPr>
                <w:rFonts w:ascii="Times New Roman" w:eastAsia="SimSun" w:hAnsi="Times New Roman" w:cs="Arial"/>
                <w:kern w:val="3"/>
                <w:sz w:val="24"/>
                <w:szCs w:val="24"/>
                <w:lang w:eastAsia="zh-CN" w:bidi="hi-IN"/>
              </w:rPr>
              <w:t xml:space="preserve"> </w:t>
            </w:r>
            <w:r w:rsidRPr="00697B94">
              <w:rPr>
                <w:rFonts w:ascii="Times New Roman" w:eastAsia="SimSun" w:hAnsi="Times New Roman" w:cs="Arial"/>
                <w:kern w:val="3"/>
                <w:sz w:val="24"/>
                <w:szCs w:val="24"/>
                <w:lang w:val="ru-RU" w:eastAsia="zh-CN" w:bidi="hi-IN"/>
              </w:rPr>
              <w:t xml:space="preserve">на території </w:t>
            </w:r>
            <w:r w:rsidRPr="00697B94">
              <w:rPr>
                <w:rFonts w:ascii="Times New Roman" w:eastAsia="SimSun" w:hAnsi="Times New Roman" w:cs="Arial"/>
                <w:kern w:val="3"/>
                <w:sz w:val="24"/>
                <w:szCs w:val="24"/>
                <w:lang w:eastAsia="zh-CN" w:bidi="hi-IN"/>
              </w:rPr>
              <w:t xml:space="preserve">Бугринської сільської ради гр. </w:t>
            </w:r>
            <w:r w:rsidRPr="00697B94">
              <w:rPr>
                <w:rFonts w:ascii="Times New Roman" w:eastAsia="SimSun" w:hAnsi="Times New Roman" w:cs="Times New Roman"/>
                <w:kern w:val="3"/>
                <w:sz w:val="24"/>
                <w:szCs w:val="24"/>
                <w:lang w:eastAsia="zh-CN" w:bidi="hi-IN"/>
              </w:rPr>
              <w:t>Тарасюк М.Р.</w:t>
            </w:r>
          </w:p>
        </w:tc>
        <w:tc>
          <w:tcPr>
            <w:tcW w:w="1734" w:type="dxa"/>
          </w:tcPr>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33</w:t>
            </w:r>
            <w:r w:rsidR="00857F82">
              <w:rPr>
                <w:rFonts w:ascii="Times New Roman" w:eastAsia="Calibri" w:hAnsi="Times New Roman" w:cs="Times New Roman"/>
                <w:sz w:val="24"/>
                <w:szCs w:val="24"/>
              </w:rPr>
              <w:t>4</w:t>
            </w:r>
            <w:r w:rsidRPr="006E26F3">
              <w:rPr>
                <w:rFonts w:ascii="Times New Roman" w:eastAsia="Calibri" w:hAnsi="Times New Roman" w:cs="Times New Roman"/>
                <w:sz w:val="24"/>
                <w:szCs w:val="24"/>
              </w:rPr>
              <w:t xml:space="preserve"> від</w:t>
            </w:r>
          </w:p>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285A8C" w:rsidRPr="006E26F3" w:rsidTr="00E60280">
        <w:trPr>
          <w:trHeight w:val="693"/>
        </w:trPr>
        <w:tc>
          <w:tcPr>
            <w:tcW w:w="649" w:type="dxa"/>
          </w:tcPr>
          <w:p w:rsidR="00285A8C" w:rsidRPr="006E26F3" w:rsidRDefault="00285A8C"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21.</w:t>
            </w:r>
          </w:p>
        </w:tc>
        <w:tc>
          <w:tcPr>
            <w:tcW w:w="7613" w:type="dxa"/>
          </w:tcPr>
          <w:p w:rsidR="00285A8C" w:rsidRPr="00697B94" w:rsidRDefault="00285A8C"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697B94">
              <w:rPr>
                <w:rFonts w:ascii="Times New Roman" w:eastAsia="SimSun" w:hAnsi="Times New Roman" w:cs="Arial"/>
                <w:color w:val="000000"/>
                <w:kern w:val="3"/>
                <w:sz w:val="24"/>
                <w:szCs w:val="24"/>
                <w:shd w:val="clear" w:color="auto" w:fill="FFFFFF"/>
                <w:lang w:eastAsia="ar-SA" w:bidi="hi-IN"/>
              </w:rPr>
              <w:t>Про передачу земельної ділянки  в</w:t>
            </w:r>
            <w:r w:rsidRPr="00697B94">
              <w:rPr>
                <w:rFonts w:ascii="Times New Roman" w:eastAsia="SimSun" w:hAnsi="Times New Roman" w:cs="Arial"/>
                <w:kern w:val="3"/>
                <w:sz w:val="24"/>
                <w:szCs w:val="24"/>
                <w:lang w:eastAsia="zh-CN" w:bidi="hi-IN"/>
              </w:rPr>
              <w:t xml:space="preserve"> </w:t>
            </w:r>
            <w:r w:rsidRPr="00697B94">
              <w:rPr>
                <w:rFonts w:ascii="Times New Roman" w:eastAsia="SimSun" w:hAnsi="Times New Roman" w:cs="Arial"/>
                <w:kern w:val="3"/>
                <w:sz w:val="24"/>
                <w:szCs w:val="24"/>
                <w:lang w:val="ru-RU" w:eastAsia="zh-CN" w:bidi="hi-IN"/>
              </w:rPr>
              <w:t xml:space="preserve">приватну власність для </w:t>
            </w:r>
            <w:r w:rsidRPr="00697B94">
              <w:rPr>
                <w:rFonts w:ascii="Times New Roman" w:eastAsia="SimSun" w:hAnsi="Times New Roman" w:cs="Arial"/>
                <w:kern w:val="3"/>
                <w:sz w:val="24"/>
                <w:szCs w:val="24"/>
                <w:lang w:eastAsia="zh-CN" w:bidi="hi-IN"/>
              </w:rPr>
              <w:t xml:space="preserve">ведення особистого селянського господарства </w:t>
            </w:r>
            <w:r w:rsidRPr="00697B94">
              <w:rPr>
                <w:rFonts w:ascii="Times New Roman" w:eastAsia="SimSun" w:hAnsi="Times New Roman" w:cs="Arial"/>
                <w:kern w:val="3"/>
                <w:sz w:val="24"/>
                <w:szCs w:val="24"/>
                <w:lang w:val="ru-RU" w:eastAsia="zh-CN" w:bidi="hi-IN"/>
              </w:rPr>
              <w:t xml:space="preserve">гр. </w:t>
            </w:r>
            <w:r w:rsidRPr="00697B94">
              <w:rPr>
                <w:rFonts w:ascii="Times New Roman" w:eastAsia="SimSun" w:hAnsi="Times New Roman" w:cs="Times New Roman"/>
                <w:kern w:val="3"/>
                <w:sz w:val="24"/>
                <w:szCs w:val="24"/>
                <w:lang w:eastAsia="zh-CN" w:bidi="hi-IN"/>
              </w:rPr>
              <w:t>Поліщуку П.В.</w:t>
            </w:r>
          </w:p>
        </w:tc>
        <w:tc>
          <w:tcPr>
            <w:tcW w:w="1734" w:type="dxa"/>
          </w:tcPr>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33</w:t>
            </w:r>
            <w:r w:rsidR="00857F82">
              <w:rPr>
                <w:rFonts w:ascii="Times New Roman" w:eastAsia="Calibri" w:hAnsi="Times New Roman" w:cs="Times New Roman"/>
                <w:sz w:val="24"/>
                <w:szCs w:val="24"/>
              </w:rPr>
              <w:t>5</w:t>
            </w:r>
            <w:r w:rsidRPr="006E26F3">
              <w:rPr>
                <w:rFonts w:ascii="Times New Roman" w:eastAsia="Calibri" w:hAnsi="Times New Roman" w:cs="Times New Roman"/>
                <w:sz w:val="24"/>
                <w:szCs w:val="24"/>
              </w:rPr>
              <w:t xml:space="preserve"> від</w:t>
            </w:r>
          </w:p>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285A8C" w:rsidRPr="006E26F3" w:rsidTr="00E60280">
        <w:trPr>
          <w:trHeight w:val="693"/>
        </w:trPr>
        <w:tc>
          <w:tcPr>
            <w:tcW w:w="649" w:type="dxa"/>
          </w:tcPr>
          <w:p w:rsidR="00285A8C" w:rsidRPr="006E26F3" w:rsidRDefault="00285A8C"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22.</w:t>
            </w:r>
          </w:p>
        </w:tc>
        <w:tc>
          <w:tcPr>
            <w:tcW w:w="7613" w:type="dxa"/>
          </w:tcPr>
          <w:p w:rsidR="00285A8C" w:rsidRPr="00697B94" w:rsidRDefault="00285A8C"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697B94">
              <w:rPr>
                <w:rFonts w:ascii="Times New Roman" w:eastAsia="SimSun" w:hAnsi="Times New Roman" w:cs="Arial"/>
                <w:color w:val="000000"/>
                <w:kern w:val="3"/>
                <w:sz w:val="24"/>
                <w:szCs w:val="24"/>
                <w:shd w:val="clear" w:color="auto" w:fill="FFFFFF"/>
                <w:lang w:eastAsia="ar-SA" w:bidi="hi-IN"/>
              </w:rPr>
              <w:t>Про затвердження проекту</w:t>
            </w:r>
            <w:r w:rsidRPr="00697B94">
              <w:rPr>
                <w:rFonts w:ascii="Times New Roman" w:eastAsia="SimSun" w:hAnsi="Times New Roman" w:cs="Arial"/>
                <w:kern w:val="3"/>
                <w:sz w:val="24"/>
                <w:szCs w:val="24"/>
                <w:lang w:eastAsia="zh-CN" w:bidi="hi-IN"/>
              </w:rPr>
              <w:t xml:space="preserve"> </w:t>
            </w:r>
            <w:r w:rsidRPr="00697B94">
              <w:rPr>
                <w:rFonts w:ascii="Times New Roman" w:eastAsia="SimSun" w:hAnsi="Times New Roman" w:cs="Arial"/>
                <w:iCs/>
                <w:color w:val="000000"/>
                <w:kern w:val="3"/>
                <w:sz w:val="24"/>
                <w:szCs w:val="24"/>
                <w:shd w:val="clear" w:color="auto" w:fill="FFFFFF"/>
                <w:lang w:eastAsia="ar-SA" w:bidi="hi-IN"/>
              </w:rPr>
              <w:t>землеустрою щодо відведення</w:t>
            </w:r>
            <w:r w:rsidRPr="00697B94">
              <w:rPr>
                <w:rFonts w:ascii="Times New Roman" w:eastAsia="SimSun" w:hAnsi="Times New Roman" w:cs="Arial"/>
                <w:kern w:val="3"/>
                <w:sz w:val="24"/>
                <w:szCs w:val="24"/>
                <w:lang w:eastAsia="zh-CN" w:bidi="hi-IN"/>
              </w:rPr>
              <w:t xml:space="preserve"> </w:t>
            </w:r>
            <w:r w:rsidRPr="00697B94">
              <w:rPr>
                <w:rFonts w:ascii="Times New Roman" w:eastAsia="SimSun" w:hAnsi="Times New Roman" w:cs="Arial"/>
                <w:iCs/>
                <w:color w:val="000000"/>
                <w:kern w:val="3"/>
                <w:sz w:val="24"/>
                <w:szCs w:val="24"/>
                <w:shd w:val="clear" w:color="auto" w:fill="FFFFFF"/>
                <w:lang w:eastAsia="ar-SA" w:bidi="hi-IN"/>
              </w:rPr>
              <w:t>земельної ділянки у власність</w:t>
            </w:r>
            <w:r w:rsidRPr="00697B94">
              <w:rPr>
                <w:rFonts w:ascii="Times New Roman" w:eastAsia="SimSun" w:hAnsi="Times New Roman" w:cs="Times New Roman"/>
                <w:kern w:val="3"/>
                <w:sz w:val="24"/>
                <w:szCs w:val="24"/>
                <w:lang w:eastAsia="zh-CN" w:bidi="hi-IN"/>
              </w:rPr>
              <w:t xml:space="preserve"> гр. Страхонюку І.Л.</w:t>
            </w:r>
          </w:p>
        </w:tc>
        <w:tc>
          <w:tcPr>
            <w:tcW w:w="1734" w:type="dxa"/>
          </w:tcPr>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33</w:t>
            </w:r>
            <w:r w:rsidR="00857F82">
              <w:rPr>
                <w:rFonts w:ascii="Times New Roman" w:eastAsia="Calibri" w:hAnsi="Times New Roman" w:cs="Times New Roman"/>
                <w:sz w:val="24"/>
                <w:szCs w:val="24"/>
              </w:rPr>
              <w:t>6</w:t>
            </w:r>
            <w:r w:rsidRPr="006E26F3">
              <w:rPr>
                <w:rFonts w:ascii="Times New Roman" w:eastAsia="Calibri" w:hAnsi="Times New Roman" w:cs="Times New Roman"/>
                <w:sz w:val="24"/>
                <w:szCs w:val="24"/>
              </w:rPr>
              <w:t xml:space="preserve"> від</w:t>
            </w:r>
          </w:p>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285A8C" w:rsidRPr="006E26F3" w:rsidTr="00E60280">
        <w:trPr>
          <w:trHeight w:val="693"/>
        </w:trPr>
        <w:tc>
          <w:tcPr>
            <w:tcW w:w="649" w:type="dxa"/>
          </w:tcPr>
          <w:p w:rsidR="00285A8C" w:rsidRPr="006E26F3" w:rsidRDefault="00285A8C"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23.</w:t>
            </w:r>
          </w:p>
        </w:tc>
        <w:tc>
          <w:tcPr>
            <w:tcW w:w="7613" w:type="dxa"/>
          </w:tcPr>
          <w:p w:rsidR="00285A8C" w:rsidRPr="000A4D0C" w:rsidRDefault="00285A8C"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0A4D0C">
              <w:rPr>
                <w:rFonts w:ascii="Times New Roman" w:eastAsia="SimSun" w:hAnsi="Times New Roman" w:cs="Arial"/>
                <w:color w:val="000000"/>
                <w:kern w:val="3"/>
                <w:sz w:val="24"/>
                <w:szCs w:val="24"/>
                <w:shd w:val="clear" w:color="auto" w:fill="FFFFFF"/>
                <w:lang w:eastAsia="ar-SA" w:bidi="hi-IN"/>
              </w:rPr>
              <w:t>Про затвердження проекту</w:t>
            </w:r>
            <w:r w:rsidRPr="000A4D0C">
              <w:rPr>
                <w:rFonts w:ascii="Times New Roman" w:eastAsia="SimSun" w:hAnsi="Times New Roman" w:cs="Arial"/>
                <w:kern w:val="3"/>
                <w:sz w:val="24"/>
                <w:szCs w:val="24"/>
                <w:lang w:eastAsia="zh-CN" w:bidi="hi-IN"/>
              </w:rPr>
              <w:t xml:space="preserve"> </w:t>
            </w:r>
            <w:r w:rsidRPr="000A4D0C">
              <w:rPr>
                <w:rFonts w:ascii="Times New Roman" w:eastAsia="SimSun" w:hAnsi="Times New Roman" w:cs="Arial"/>
                <w:iCs/>
                <w:color w:val="000000"/>
                <w:kern w:val="3"/>
                <w:sz w:val="24"/>
                <w:szCs w:val="24"/>
                <w:shd w:val="clear" w:color="auto" w:fill="FFFFFF"/>
                <w:lang w:eastAsia="ar-SA" w:bidi="hi-IN"/>
              </w:rPr>
              <w:t>землеустрою щодо відведення</w:t>
            </w:r>
            <w:r w:rsidRPr="000A4D0C">
              <w:rPr>
                <w:rFonts w:ascii="Times New Roman" w:eastAsia="SimSun" w:hAnsi="Times New Roman" w:cs="Arial"/>
                <w:kern w:val="3"/>
                <w:sz w:val="24"/>
                <w:szCs w:val="24"/>
                <w:lang w:eastAsia="zh-CN" w:bidi="hi-IN"/>
              </w:rPr>
              <w:t xml:space="preserve"> </w:t>
            </w:r>
            <w:r w:rsidRPr="000A4D0C">
              <w:rPr>
                <w:rFonts w:ascii="Times New Roman" w:eastAsia="SimSun" w:hAnsi="Times New Roman" w:cs="Arial"/>
                <w:iCs/>
                <w:color w:val="000000"/>
                <w:kern w:val="3"/>
                <w:sz w:val="24"/>
                <w:szCs w:val="24"/>
                <w:shd w:val="clear" w:color="auto" w:fill="FFFFFF"/>
                <w:lang w:eastAsia="ar-SA" w:bidi="hi-IN"/>
              </w:rPr>
              <w:t>земельної ділянки у власність</w:t>
            </w:r>
            <w:r w:rsidRPr="000A4D0C">
              <w:rPr>
                <w:rFonts w:ascii="Times New Roman" w:eastAsia="SimSun" w:hAnsi="Times New Roman" w:cs="Times New Roman"/>
                <w:kern w:val="3"/>
                <w:sz w:val="24"/>
                <w:szCs w:val="24"/>
                <w:lang w:eastAsia="zh-CN" w:bidi="hi-IN"/>
              </w:rPr>
              <w:t xml:space="preserve"> гр. Страхонюк М.О.</w:t>
            </w:r>
          </w:p>
        </w:tc>
        <w:tc>
          <w:tcPr>
            <w:tcW w:w="1734" w:type="dxa"/>
          </w:tcPr>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33</w:t>
            </w:r>
            <w:r w:rsidR="00857F82">
              <w:rPr>
                <w:rFonts w:ascii="Times New Roman" w:eastAsia="Calibri" w:hAnsi="Times New Roman" w:cs="Times New Roman"/>
                <w:sz w:val="24"/>
                <w:szCs w:val="24"/>
              </w:rPr>
              <w:t>7</w:t>
            </w:r>
            <w:r w:rsidRPr="006E26F3">
              <w:rPr>
                <w:rFonts w:ascii="Times New Roman" w:eastAsia="Calibri" w:hAnsi="Times New Roman" w:cs="Times New Roman"/>
                <w:sz w:val="24"/>
                <w:szCs w:val="24"/>
              </w:rPr>
              <w:t xml:space="preserve"> від</w:t>
            </w:r>
          </w:p>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285A8C" w:rsidRPr="006E26F3" w:rsidTr="00E60280">
        <w:trPr>
          <w:trHeight w:val="693"/>
        </w:trPr>
        <w:tc>
          <w:tcPr>
            <w:tcW w:w="649" w:type="dxa"/>
          </w:tcPr>
          <w:p w:rsidR="00285A8C" w:rsidRPr="006E26F3" w:rsidRDefault="00285A8C"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24.</w:t>
            </w:r>
          </w:p>
        </w:tc>
        <w:tc>
          <w:tcPr>
            <w:tcW w:w="7613" w:type="dxa"/>
          </w:tcPr>
          <w:p w:rsidR="00285A8C" w:rsidRPr="000A4D0C" w:rsidRDefault="00285A8C"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0A4D0C">
              <w:rPr>
                <w:rFonts w:ascii="Times New Roman" w:eastAsia="SimSun" w:hAnsi="Times New Roman" w:cs="Arial"/>
                <w:color w:val="000000"/>
                <w:kern w:val="3"/>
                <w:sz w:val="24"/>
                <w:szCs w:val="24"/>
                <w:shd w:val="clear" w:color="auto" w:fill="FFFFFF"/>
                <w:lang w:eastAsia="ar-SA" w:bidi="hi-IN"/>
              </w:rPr>
              <w:t>Про затвердження проекту</w:t>
            </w:r>
            <w:r w:rsidRPr="000A4D0C">
              <w:rPr>
                <w:rFonts w:ascii="Times New Roman" w:eastAsia="SimSun" w:hAnsi="Times New Roman" w:cs="Arial"/>
                <w:kern w:val="3"/>
                <w:sz w:val="24"/>
                <w:szCs w:val="24"/>
                <w:lang w:eastAsia="zh-CN" w:bidi="hi-IN"/>
              </w:rPr>
              <w:t xml:space="preserve"> </w:t>
            </w:r>
            <w:r w:rsidRPr="000A4D0C">
              <w:rPr>
                <w:rFonts w:ascii="Times New Roman" w:eastAsia="SimSun" w:hAnsi="Times New Roman" w:cs="Arial"/>
                <w:iCs/>
                <w:color w:val="000000"/>
                <w:kern w:val="3"/>
                <w:sz w:val="24"/>
                <w:szCs w:val="24"/>
                <w:shd w:val="clear" w:color="auto" w:fill="FFFFFF"/>
                <w:lang w:eastAsia="ar-SA" w:bidi="hi-IN"/>
              </w:rPr>
              <w:t>землеустрою щодо відведення</w:t>
            </w:r>
            <w:r w:rsidRPr="000A4D0C">
              <w:rPr>
                <w:rFonts w:ascii="Times New Roman" w:eastAsia="SimSun" w:hAnsi="Times New Roman" w:cs="Arial"/>
                <w:kern w:val="3"/>
                <w:sz w:val="24"/>
                <w:szCs w:val="24"/>
                <w:lang w:eastAsia="zh-CN" w:bidi="hi-IN"/>
              </w:rPr>
              <w:t xml:space="preserve"> </w:t>
            </w:r>
            <w:r w:rsidRPr="000A4D0C">
              <w:rPr>
                <w:rFonts w:ascii="Times New Roman" w:eastAsia="SimSun" w:hAnsi="Times New Roman" w:cs="Arial"/>
                <w:iCs/>
                <w:color w:val="000000"/>
                <w:kern w:val="3"/>
                <w:sz w:val="24"/>
                <w:szCs w:val="24"/>
                <w:shd w:val="clear" w:color="auto" w:fill="FFFFFF"/>
                <w:lang w:eastAsia="ar-SA" w:bidi="hi-IN"/>
              </w:rPr>
              <w:t>земельної ділянки у власність</w:t>
            </w:r>
            <w:r w:rsidRPr="000A4D0C">
              <w:rPr>
                <w:rFonts w:ascii="Times New Roman" w:eastAsia="SimSun" w:hAnsi="Times New Roman" w:cs="Arial"/>
                <w:kern w:val="3"/>
                <w:sz w:val="24"/>
                <w:szCs w:val="24"/>
                <w:lang w:eastAsia="zh-CN" w:bidi="hi-IN"/>
              </w:rPr>
              <w:t xml:space="preserve"> </w:t>
            </w:r>
            <w:r w:rsidRPr="000A4D0C">
              <w:rPr>
                <w:rFonts w:ascii="Times New Roman" w:eastAsia="SimSun" w:hAnsi="Times New Roman" w:cs="Times New Roman"/>
                <w:kern w:val="3"/>
                <w:sz w:val="24"/>
                <w:szCs w:val="24"/>
                <w:lang w:eastAsia="zh-CN" w:bidi="hi-IN"/>
              </w:rPr>
              <w:t>гр. Омельчук П.І.</w:t>
            </w:r>
          </w:p>
        </w:tc>
        <w:tc>
          <w:tcPr>
            <w:tcW w:w="1734" w:type="dxa"/>
          </w:tcPr>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33</w:t>
            </w:r>
            <w:r w:rsidR="00857F82">
              <w:rPr>
                <w:rFonts w:ascii="Times New Roman" w:eastAsia="Calibri" w:hAnsi="Times New Roman" w:cs="Times New Roman"/>
                <w:sz w:val="24"/>
                <w:szCs w:val="24"/>
              </w:rPr>
              <w:t>8</w:t>
            </w:r>
            <w:r w:rsidRPr="006E26F3">
              <w:rPr>
                <w:rFonts w:ascii="Times New Roman" w:eastAsia="Calibri" w:hAnsi="Times New Roman" w:cs="Times New Roman"/>
                <w:sz w:val="24"/>
                <w:szCs w:val="24"/>
              </w:rPr>
              <w:t xml:space="preserve"> від</w:t>
            </w:r>
          </w:p>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285A8C" w:rsidRPr="006E26F3" w:rsidTr="00E60280">
        <w:trPr>
          <w:trHeight w:val="693"/>
        </w:trPr>
        <w:tc>
          <w:tcPr>
            <w:tcW w:w="649" w:type="dxa"/>
          </w:tcPr>
          <w:p w:rsidR="00285A8C" w:rsidRPr="006E26F3" w:rsidRDefault="00285A8C"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25.</w:t>
            </w:r>
          </w:p>
        </w:tc>
        <w:tc>
          <w:tcPr>
            <w:tcW w:w="7613" w:type="dxa"/>
          </w:tcPr>
          <w:p w:rsidR="00285A8C" w:rsidRPr="000A4D0C" w:rsidRDefault="00285A8C"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0A4D0C">
              <w:rPr>
                <w:rFonts w:ascii="Times New Roman" w:eastAsia="SimSun" w:hAnsi="Times New Roman" w:cs="Arial"/>
                <w:color w:val="000000"/>
                <w:kern w:val="3"/>
                <w:sz w:val="24"/>
                <w:szCs w:val="24"/>
                <w:shd w:val="clear" w:color="auto" w:fill="FFFFFF"/>
                <w:lang w:eastAsia="ar-SA" w:bidi="hi-IN"/>
              </w:rPr>
              <w:t>Про передачу земельних ділянок  в</w:t>
            </w:r>
            <w:r w:rsidRPr="000A4D0C">
              <w:rPr>
                <w:rFonts w:ascii="Times New Roman" w:eastAsia="SimSun" w:hAnsi="Times New Roman" w:cs="Arial"/>
                <w:kern w:val="3"/>
                <w:sz w:val="24"/>
                <w:szCs w:val="24"/>
                <w:lang w:eastAsia="zh-CN" w:bidi="hi-IN"/>
              </w:rPr>
              <w:t xml:space="preserve"> </w:t>
            </w:r>
            <w:r w:rsidRPr="000A4D0C">
              <w:rPr>
                <w:rFonts w:ascii="Times New Roman" w:eastAsia="SimSun" w:hAnsi="Times New Roman" w:cs="Arial"/>
                <w:kern w:val="3"/>
                <w:sz w:val="24"/>
                <w:szCs w:val="24"/>
                <w:lang w:val="ru-RU" w:eastAsia="zh-CN" w:bidi="hi-IN"/>
              </w:rPr>
              <w:t xml:space="preserve">приватну власність для </w:t>
            </w:r>
            <w:r w:rsidRPr="000A4D0C">
              <w:rPr>
                <w:rFonts w:ascii="Times New Roman" w:eastAsia="SimSun" w:hAnsi="Times New Roman" w:cs="Arial"/>
                <w:kern w:val="3"/>
                <w:sz w:val="24"/>
                <w:szCs w:val="24"/>
                <w:lang w:eastAsia="zh-CN" w:bidi="hi-IN"/>
              </w:rPr>
              <w:t>ведення особистого селянського господарства</w:t>
            </w:r>
            <w:r w:rsidRPr="000A4D0C">
              <w:rPr>
                <w:rFonts w:ascii="Times New Roman" w:eastAsia="SimSun" w:hAnsi="Times New Roman" w:cs="Arial"/>
                <w:kern w:val="3"/>
                <w:sz w:val="24"/>
                <w:szCs w:val="24"/>
                <w:lang w:val="ru-RU" w:eastAsia="zh-CN" w:bidi="hi-IN"/>
              </w:rPr>
              <w:t xml:space="preserve"> </w:t>
            </w:r>
            <w:r w:rsidRPr="000A4D0C">
              <w:rPr>
                <w:rFonts w:ascii="Times New Roman" w:eastAsia="SimSun" w:hAnsi="Times New Roman" w:cs="Arial"/>
                <w:kern w:val="3"/>
                <w:sz w:val="24"/>
                <w:szCs w:val="24"/>
                <w:lang w:eastAsia="zh-CN" w:bidi="hi-IN"/>
              </w:rPr>
              <w:t>в с.М</w:t>
            </w:r>
            <w:r w:rsidRPr="000A4D0C">
              <w:rPr>
                <w:rFonts w:ascii="Times New Roman" w:eastAsia="SimSun" w:hAnsi="Times New Roman" w:cs="Arial"/>
                <w:kern w:val="3"/>
                <w:sz w:val="24"/>
                <w:szCs w:val="24"/>
                <w:lang w:val="ru-RU" w:eastAsia="zh-CN" w:bidi="hi-IN"/>
              </w:rPr>
              <w:t>’</w:t>
            </w:r>
            <w:r w:rsidRPr="000A4D0C">
              <w:rPr>
                <w:rFonts w:ascii="Times New Roman" w:eastAsia="SimSun" w:hAnsi="Times New Roman" w:cs="Arial"/>
                <w:kern w:val="3"/>
                <w:sz w:val="24"/>
                <w:szCs w:val="24"/>
                <w:lang w:eastAsia="zh-CN" w:bidi="hi-IN"/>
              </w:rPr>
              <w:t xml:space="preserve">ятин </w:t>
            </w:r>
            <w:r w:rsidRPr="000A4D0C">
              <w:rPr>
                <w:rFonts w:ascii="Times New Roman" w:eastAsia="SimSun" w:hAnsi="Times New Roman" w:cs="Arial"/>
                <w:kern w:val="3"/>
                <w:sz w:val="24"/>
                <w:szCs w:val="24"/>
                <w:lang w:val="ru-RU" w:eastAsia="zh-CN" w:bidi="hi-IN"/>
              </w:rPr>
              <w:t xml:space="preserve">на території </w:t>
            </w:r>
            <w:r w:rsidRPr="000A4D0C">
              <w:rPr>
                <w:rFonts w:ascii="Times New Roman" w:eastAsia="SimSun" w:hAnsi="Times New Roman" w:cs="Arial"/>
                <w:kern w:val="3"/>
                <w:sz w:val="24"/>
                <w:szCs w:val="24"/>
                <w:lang w:eastAsia="zh-CN" w:bidi="hi-IN"/>
              </w:rPr>
              <w:t xml:space="preserve">Бугринської сільської ради гр. </w:t>
            </w:r>
            <w:r w:rsidRPr="000A4D0C">
              <w:rPr>
                <w:rFonts w:ascii="Times New Roman" w:eastAsia="SimSun" w:hAnsi="Times New Roman" w:cs="Times New Roman"/>
                <w:kern w:val="3"/>
                <w:sz w:val="24"/>
                <w:szCs w:val="24"/>
                <w:lang w:eastAsia="zh-CN" w:bidi="hi-IN"/>
              </w:rPr>
              <w:t>Омельчук П.І.</w:t>
            </w:r>
          </w:p>
        </w:tc>
        <w:tc>
          <w:tcPr>
            <w:tcW w:w="1734" w:type="dxa"/>
          </w:tcPr>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w:t>
            </w:r>
            <w:r w:rsidR="00857F82">
              <w:rPr>
                <w:rFonts w:ascii="Times New Roman" w:eastAsia="Calibri" w:hAnsi="Times New Roman" w:cs="Times New Roman"/>
                <w:sz w:val="24"/>
                <w:szCs w:val="24"/>
              </w:rPr>
              <w:t>39</w:t>
            </w:r>
            <w:r w:rsidRPr="006E26F3">
              <w:rPr>
                <w:rFonts w:ascii="Times New Roman" w:eastAsia="Calibri" w:hAnsi="Times New Roman" w:cs="Times New Roman"/>
                <w:sz w:val="24"/>
                <w:szCs w:val="24"/>
              </w:rPr>
              <w:t xml:space="preserve"> від</w:t>
            </w:r>
          </w:p>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285A8C" w:rsidRPr="006E26F3" w:rsidTr="00E60280">
        <w:trPr>
          <w:trHeight w:val="693"/>
        </w:trPr>
        <w:tc>
          <w:tcPr>
            <w:tcW w:w="649" w:type="dxa"/>
          </w:tcPr>
          <w:p w:rsidR="00285A8C" w:rsidRPr="006E26F3" w:rsidRDefault="00285A8C"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26.</w:t>
            </w:r>
          </w:p>
        </w:tc>
        <w:tc>
          <w:tcPr>
            <w:tcW w:w="7613" w:type="dxa"/>
          </w:tcPr>
          <w:p w:rsidR="00285A8C" w:rsidRPr="000A4D0C" w:rsidRDefault="00285A8C"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0A4D0C">
              <w:rPr>
                <w:rFonts w:ascii="Times New Roman" w:eastAsia="SimSun" w:hAnsi="Times New Roman" w:cs="Arial"/>
                <w:color w:val="000000"/>
                <w:kern w:val="3"/>
                <w:sz w:val="24"/>
                <w:szCs w:val="24"/>
                <w:shd w:val="clear" w:color="auto" w:fill="FFFFFF"/>
                <w:lang w:eastAsia="ar-SA" w:bidi="hi-IN"/>
              </w:rPr>
              <w:t>Про передачу земельних ділянок  в</w:t>
            </w:r>
            <w:r w:rsidRPr="000A4D0C">
              <w:rPr>
                <w:rFonts w:ascii="Times New Roman" w:eastAsia="SimSun" w:hAnsi="Times New Roman" w:cs="Arial"/>
                <w:kern w:val="3"/>
                <w:sz w:val="24"/>
                <w:szCs w:val="24"/>
                <w:lang w:eastAsia="zh-CN" w:bidi="hi-IN"/>
              </w:rPr>
              <w:t xml:space="preserve"> </w:t>
            </w:r>
            <w:r w:rsidRPr="000A4D0C">
              <w:rPr>
                <w:rFonts w:ascii="Times New Roman" w:eastAsia="SimSun" w:hAnsi="Times New Roman" w:cs="Arial"/>
                <w:kern w:val="3"/>
                <w:sz w:val="24"/>
                <w:szCs w:val="24"/>
                <w:lang w:val="ru-RU" w:eastAsia="zh-CN" w:bidi="hi-IN"/>
              </w:rPr>
              <w:t xml:space="preserve">приватну власність для </w:t>
            </w:r>
            <w:r w:rsidRPr="000A4D0C">
              <w:rPr>
                <w:rFonts w:ascii="Times New Roman" w:eastAsia="SimSun" w:hAnsi="Times New Roman" w:cs="Arial"/>
                <w:kern w:val="3"/>
                <w:sz w:val="24"/>
                <w:szCs w:val="24"/>
                <w:lang w:eastAsia="zh-CN" w:bidi="hi-IN"/>
              </w:rPr>
              <w:t>ведення</w:t>
            </w:r>
          </w:p>
          <w:p w:rsidR="00285A8C" w:rsidRPr="000A4D0C" w:rsidRDefault="00285A8C" w:rsidP="00857F82">
            <w:pPr>
              <w:widowControl w:val="0"/>
              <w:suppressAutoHyphens/>
              <w:autoSpaceDN w:val="0"/>
              <w:spacing w:after="0" w:line="276" w:lineRule="auto"/>
              <w:jc w:val="both"/>
              <w:textAlignment w:val="baseline"/>
              <w:rPr>
                <w:rFonts w:ascii="Times New Roman" w:eastAsia="SimSun" w:hAnsi="Times New Roman" w:cs="Arial"/>
                <w:kern w:val="3"/>
                <w:sz w:val="24"/>
                <w:szCs w:val="24"/>
                <w:lang w:eastAsia="zh-CN" w:bidi="hi-IN"/>
              </w:rPr>
            </w:pPr>
            <w:r w:rsidRPr="000A4D0C">
              <w:rPr>
                <w:rFonts w:ascii="Times New Roman" w:eastAsia="SimSun" w:hAnsi="Times New Roman" w:cs="Arial"/>
                <w:kern w:val="3"/>
                <w:sz w:val="24"/>
                <w:szCs w:val="24"/>
                <w:lang w:eastAsia="zh-CN" w:bidi="hi-IN"/>
              </w:rPr>
              <w:t>особистого селянського господарства</w:t>
            </w:r>
            <w:r w:rsidRPr="000A4D0C">
              <w:rPr>
                <w:rFonts w:ascii="Times New Roman" w:eastAsia="SimSun" w:hAnsi="Times New Roman" w:cs="Arial"/>
                <w:kern w:val="3"/>
                <w:sz w:val="24"/>
                <w:szCs w:val="24"/>
                <w:lang w:val="ru-RU" w:eastAsia="zh-CN" w:bidi="hi-IN"/>
              </w:rPr>
              <w:t xml:space="preserve"> </w:t>
            </w:r>
            <w:r w:rsidRPr="000A4D0C">
              <w:rPr>
                <w:rFonts w:ascii="Times New Roman" w:eastAsia="SimSun" w:hAnsi="Times New Roman" w:cs="Arial"/>
                <w:kern w:val="3"/>
                <w:sz w:val="24"/>
                <w:szCs w:val="24"/>
                <w:lang w:eastAsia="zh-CN" w:bidi="hi-IN"/>
              </w:rPr>
              <w:t>в с.М</w:t>
            </w:r>
            <w:r w:rsidRPr="000A4D0C">
              <w:rPr>
                <w:rFonts w:ascii="Times New Roman" w:eastAsia="SimSun" w:hAnsi="Times New Roman" w:cs="Arial"/>
                <w:kern w:val="3"/>
                <w:sz w:val="24"/>
                <w:szCs w:val="24"/>
                <w:lang w:val="ru-RU" w:eastAsia="zh-CN" w:bidi="hi-IN"/>
              </w:rPr>
              <w:t>’</w:t>
            </w:r>
            <w:r w:rsidRPr="000A4D0C">
              <w:rPr>
                <w:rFonts w:ascii="Times New Roman" w:eastAsia="SimSun" w:hAnsi="Times New Roman" w:cs="Arial"/>
                <w:kern w:val="3"/>
                <w:sz w:val="24"/>
                <w:szCs w:val="24"/>
                <w:lang w:eastAsia="zh-CN" w:bidi="hi-IN"/>
              </w:rPr>
              <w:t xml:space="preserve">ятин </w:t>
            </w:r>
            <w:r w:rsidRPr="000A4D0C">
              <w:rPr>
                <w:rFonts w:ascii="Times New Roman" w:eastAsia="SimSun" w:hAnsi="Times New Roman" w:cs="Arial"/>
                <w:kern w:val="3"/>
                <w:sz w:val="24"/>
                <w:szCs w:val="24"/>
                <w:lang w:val="ru-RU" w:eastAsia="zh-CN" w:bidi="hi-IN"/>
              </w:rPr>
              <w:t xml:space="preserve">на території </w:t>
            </w:r>
            <w:r w:rsidRPr="000A4D0C">
              <w:rPr>
                <w:rFonts w:ascii="Times New Roman" w:eastAsia="SimSun" w:hAnsi="Times New Roman" w:cs="Arial"/>
                <w:kern w:val="3"/>
                <w:sz w:val="24"/>
                <w:szCs w:val="24"/>
                <w:lang w:eastAsia="zh-CN" w:bidi="hi-IN"/>
              </w:rPr>
              <w:t xml:space="preserve">Бугринської сільської ради гр. </w:t>
            </w:r>
            <w:r w:rsidRPr="000A4D0C">
              <w:rPr>
                <w:rFonts w:ascii="Times New Roman" w:eastAsia="SimSun" w:hAnsi="Times New Roman" w:cs="Times New Roman"/>
                <w:kern w:val="3"/>
                <w:sz w:val="24"/>
                <w:szCs w:val="24"/>
                <w:lang w:eastAsia="zh-CN" w:bidi="hi-IN"/>
              </w:rPr>
              <w:t>Омельчуку В.В.</w:t>
            </w:r>
          </w:p>
        </w:tc>
        <w:tc>
          <w:tcPr>
            <w:tcW w:w="1734" w:type="dxa"/>
          </w:tcPr>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34</w:t>
            </w:r>
            <w:r w:rsidR="00857F82">
              <w:rPr>
                <w:rFonts w:ascii="Times New Roman" w:eastAsia="Calibri" w:hAnsi="Times New Roman" w:cs="Times New Roman"/>
                <w:sz w:val="24"/>
                <w:szCs w:val="24"/>
              </w:rPr>
              <w:t>0</w:t>
            </w:r>
            <w:r w:rsidRPr="006E26F3">
              <w:rPr>
                <w:rFonts w:ascii="Times New Roman" w:eastAsia="Calibri" w:hAnsi="Times New Roman" w:cs="Times New Roman"/>
                <w:sz w:val="24"/>
                <w:szCs w:val="24"/>
              </w:rPr>
              <w:t xml:space="preserve"> від</w:t>
            </w:r>
          </w:p>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285A8C" w:rsidRPr="006E26F3" w:rsidTr="00E60280">
        <w:trPr>
          <w:trHeight w:val="693"/>
        </w:trPr>
        <w:tc>
          <w:tcPr>
            <w:tcW w:w="649" w:type="dxa"/>
          </w:tcPr>
          <w:p w:rsidR="00285A8C" w:rsidRPr="006E26F3" w:rsidRDefault="00285A8C"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27.</w:t>
            </w:r>
          </w:p>
        </w:tc>
        <w:tc>
          <w:tcPr>
            <w:tcW w:w="7613" w:type="dxa"/>
          </w:tcPr>
          <w:p w:rsidR="00285A8C" w:rsidRPr="00BD5226" w:rsidRDefault="00285A8C"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BD5226">
              <w:rPr>
                <w:rFonts w:ascii="Times New Roman" w:eastAsia="SimSun" w:hAnsi="Times New Roman" w:cs="Arial"/>
                <w:color w:val="000000"/>
                <w:kern w:val="3"/>
                <w:sz w:val="24"/>
                <w:szCs w:val="24"/>
                <w:shd w:val="clear" w:color="auto" w:fill="FFFFFF"/>
                <w:lang w:eastAsia="ar-SA" w:bidi="hi-IN"/>
              </w:rPr>
              <w:t>Про затвердження проекту</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iCs/>
                <w:color w:val="000000"/>
                <w:kern w:val="3"/>
                <w:sz w:val="24"/>
                <w:szCs w:val="24"/>
                <w:shd w:val="clear" w:color="auto" w:fill="FFFFFF"/>
                <w:lang w:eastAsia="ar-SA" w:bidi="hi-IN"/>
              </w:rPr>
              <w:t>землеустрою щодо відведення</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iCs/>
                <w:color w:val="000000"/>
                <w:kern w:val="3"/>
                <w:sz w:val="24"/>
                <w:szCs w:val="24"/>
                <w:shd w:val="clear" w:color="auto" w:fill="FFFFFF"/>
                <w:lang w:eastAsia="ar-SA" w:bidi="hi-IN"/>
              </w:rPr>
              <w:t>земельної ділянки у власність</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Times New Roman"/>
                <w:kern w:val="3"/>
                <w:sz w:val="24"/>
                <w:szCs w:val="24"/>
                <w:lang w:eastAsia="zh-CN" w:bidi="hi-IN"/>
              </w:rPr>
              <w:t xml:space="preserve"> гр. Омельчуку В.В.</w:t>
            </w:r>
          </w:p>
        </w:tc>
        <w:tc>
          <w:tcPr>
            <w:tcW w:w="1734" w:type="dxa"/>
          </w:tcPr>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34</w:t>
            </w:r>
            <w:r w:rsidR="00857F82">
              <w:rPr>
                <w:rFonts w:ascii="Times New Roman" w:eastAsia="Calibri" w:hAnsi="Times New Roman" w:cs="Times New Roman"/>
                <w:sz w:val="24"/>
                <w:szCs w:val="24"/>
              </w:rPr>
              <w:t>1</w:t>
            </w:r>
            <w:r w:rsidRPr="006E26F3">
              <w:rPr>
                <w:rFonts w:ascii="Times New Roman" w:eastAsia="Calibri" w:hAnsi="Times New Roman" w:cs="Times New Roman"/>
                <w:sz w:val="24"/>
                <w:szCs w:val="24"/>
              </w:rPr>
              <w:t xml:space="preserve"> від</w:t>
            </w:r>
          </w:p>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285A8C" w:rsidRPr="006E26F3" w:rsidTr="00E60280">
        <w:trPr>
          <w:trHeight w:val="693"/>
        </w:trPr>
        <w:tc>
          <w:tcPr>
            <w:tcW w:w="649" w:type="dxa"/>
          </w:tcPr>
          <w:p w:rsidR="00285A8C" w:rsidRPr="006E26F3" w:rsidRDefault="00285A8C"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28.</w:t>
            </w:r>
          </w:p>
        </w:tc>
        <w:tc>
          <w:tcPr>
            <w:tcW w:w="7613" w:type="dxa"/>
          </w:tcPr>
          <w:p w:rsidR="00285A8C" w:rsidRPr="00BD5226" w:rsidRDefault="00285A8C"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BD5226">
              <w:rPr>
                <w:rFonts w:ascii="Times New Roman" w:eastAsia="SimSun" w:hAnsi="Times New Roman" w:cs="Arial"/>
                <w:color w:val="000000"/>
                <w:kern w:val="3"/>
                <w:sz w:val="24"/>
                <w:szCs w:val="24"/>
                <w:shd w:val="clear" w:color="auto" w:fill="FFFFFF"/>
                <w:lang w:eastAsia="ar-SA" w:bidi="hi-IN"/>
              </w:rPr>
              <w:t>Про затвердження проекту</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iCs/>
                <w:color w:val="000000"/>
                <w:kern w:val="3"/>
                <w:sz w:val="24"/>
                <w:szCs w:val="24"/>
                <w:shd w:val="clear" w:color="auto" w:fill="FFFFFF"/>
                <w:lang w:eastAsia="ar-SA" w:bidi="hi-IN"/>
              </w:rPr>
              <w:t>землеустрою щодо відведення</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iCs/>
                <w:color w:val="000000"/>
                <w:kern w:val="3"/>
                <w:sz w:val="24"/>
                <w:szCs w:val="24"/>
                <w:shd w:val="clear" w:color="auto" w:fill="FFFFFF"/>
                <w:lang w:eastAsia="ar-SA" w:bidi="hi-IN"/>
              </w:rPr>
              <w:t>земельної ділянки у власність</w:t>
            </w:r>
            <w:r w:rsidRPr="00BD5226">
              <w:rPr>
                <w:rFonts w:ascii="Times New Roman" w:eastAsia="SimSun" w:hAnsi="Times New Roman" w:cs="Times New Roman"/>
                <w:kern w:val="3"/>
                <w:sz w:val="24"/>
                <w:szCs w:val="24"/>
                <w:lang w:eastAsia="zh-CN" w:bidi="hi-IN"/>
              </w:rPr>
              <w:t xml:space="preserve"> гр. Касян В.О.</w:t>
            </w:r>
          </w:p>
        </w:tc>
        <w:tc>
          <w:tcPr>
            <w:tcW w:w="1734" w:type="dxa"/>
          </w:tcPr>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34</w:t>
            </w:r>
            <w:r w:rsidR="00857F82">
              <w:rPr>
                <w:rFonts w:ascii="Times New Roman" w:eastAsia="Calibri" w:hAnsi="Times New Roman" w:cs="Times New Roman"/>
                <w:sz w:val="24"/>
                <w:szCs w:val="24"/>
              </w:rPr>
              <w:t>2</w:t>
            </w:r>
            <w:r w:rsidRPr="006E26F3">
              <w:rPr>
                <w:rFonts w:ascii="Times New Roman" w:eastAsia="Calibri" w:hAnsi="Times New Roman" w:cs="Times New Roman"/>
                <w:sz w:val="24"/>
                <w:szCs w:val="24"/>
              </w:rPr>
              <w:t xml:space="preserve"> від</w:t>
            </w:r>
          </w:p>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285A8C" w:rsidRPr="006E26F3" w:rsidTr="00E60280">
        <w:trPr>
          <w:trHeight w:val="693"/>
        </w:trPr>
        <w:tc>
          <w:tcPr>
            <w:tcW w:w="649" w:type="dxa"/>
          </w:tcPr>
          <w:p w:rsidR="00285A8C" w:rsidRDefault="00285A8C"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29.</w:t>
            </w:r>
          </w:p>
        </w:tc>
        <w:tc>
          <w:tcPr>
            <w:tcW w:w="7613" w:type="dxa"/>
          </w:tcPr>
          <w:p w:rsidR="00285A8C" w:rsidRPr="00BD5226" w:rsidRDefault="00285A8C"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BD5226">
              <w:rPr>
                <w:rFonts w:ascii="Times New Roman" w:eastAsia="SimSun" w:hAnsi="Times New Roman" w:cs="Arial"/>
                <w:color w:val="000000"/>
                <w:kern w:val="3"/>
                <w:sz w:val="24"/>
                <w:szCs w:val="24"/>
                <w:shd w:val="clear" w:color="auto" w:fill="FFFFFF"/>
                <w:lang w:eastAsia="ar-SA" w:bidi="hi-IN"/>
              </w:rPr>
              <w:t>Про передачу земельних ділянок  в</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kern w:val="3"/>
                <w:sz w:val="24"/>
                <w:szCs w:val="24"/>
                <w:lang w:val="ru-RU" w:eastAsia="zh-CN" w:bidi="hi-IN"/>
              </w:rPr>
              <w:t xml:space="preserve">приватну власність для </w:t>
            </w:r>
            <w:r w:rsidRPr="00BD5226">
              <w:rPr>
                <w:rFonts w:ascii="Times New Roman" w:eastAsia="SimSun" w:hAnsi="Times New Roman" w:cs="Arial"/>
                <w:kern w:val="3"/>
                <w:sz w:val="24"/>
                <w:szCs w:val="24"/>
                <w:lang w:eastAsia="zh-CN" w:bidi="hi-IN"/>
              </w:rPr>
              <w:t>ведення особистого селянського господарства</w:t>
            </w:r>
            <w:r w:rsidRPr="00BD5226">
              <w:rPr>
                <w:rFonts w:ascii="Times New Roman" w:eastAsia="SimSun" w:hAnsi="Times New Roman" w:cs="Arial"/>
                <w:kern w:val="3"/>
                <w:sz w:val="24"/>
                <w:szCs w:val="24"/>
                <w:lang w:val="ru-RU" w:eastAsia="zh-CN" w:bidi="hi-IN"/>
              </w:rPr>
              <w:t xml:space="preserve"> </w:t>
            </w:r>
            <w:r w:rsidRPr="00BD5226">
              <w:rPr>
                <w:rFonts w:ascii="Times New Roman" w:eastAsia="SimSun" w:hAnsi="Times New Roman" w:cs="Arial"/>
                <w:kern w:val="3"/>
                <w:sz w:val="24"/>
                <w:szCs w:val="24"/>
                <w:lang w:eastAsia="zh-CN" w:bidi="hi-IN"/>
              </w:rPr>
              <w:t xml:space="preserve">в с.Бугрин </w:t>
            </w:r>
            <w:r w:rsidRPr="00BD5226">
              <w:rPr>
                <w:rFonts w:ascii="Times New Roman" w:eastAsia="SimSun" w:hAnsi="Times New Roman" w:cs="Arial"/>
                <w:kern w:val="3"/>
                <w:sz w:val="24"/>
                <w:szCs w:val="24"/>
                <w:lang w:val="ru-RU" w:eastAsia="zh-CN" w:bidi="hi-IN"/>
              </w:rPr>
              <w:t xml:space="preserve">на території </w:t>
            </w:r>
            <w:r w:rsidRPr="00BD5226">
              <w:rPr>
                <w:rFonts w:ascii="Times New Roman" w:eastAsia="SimSun" w:hAnsi="Times New Roman" w:cs="Arial"/>
                <w:kern w:val="3"/>
                <w:sz w:val="24"/>
                <w:szCs w:val="24"/>
                <w:lang w:eastAsia="zh-CN" w:bidi="hi-IN"/>
              </w:rPr>
              <w:t xml:space="preserve">Бугринської сільської ради гр. </w:t>
            </w:r>
            <w:r w:rsidRPr="00BD5226">
              <w:rPr>
                <w:rFonts w:ascii="Times New Roman" w:eastAsia="SimSun" w:hAnsi="Times New Roman" w:cs="Times New Roman"/>
                <w:kern w:val="3"/>
                <w:sz w:val="24"/>
                <w:szCs w:val="24"/>
                <w:lang w:eastAsia="zh-CN" w:bidi="hi-IN"/>
              </w:rPr>
              <w:t>Касян В.О.</w:t>
            </w:r>
          </w:p>
        </w:tc>
        <w:tc>
          <w:tcPr>
            <w:tcW w:w="1734" w:type="dxa"/>
          </w:tcPr>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34</w:t>
            </w:r>
            <w:r w:rsidR="00857F82">
              <w:rPr>
                <w:rFonts w:ascii="Times New Roman" w:eastAsia="Calibri" w:hAnsi="Times New Roman" w:cs="Times New Roman"/>
                <w:sz w:val="24"/>
                <w:szCs w:val="24"/>
              </w:rPr>
              <w:t>3</w:t>
            </w:r>
            <w:r w:rsidRPr="006E26F3">
              <w:rPr>
                <w:rFonts w:ascii="Times New Roman" w:eastAsia="Calibri" w:hAnsi="Times New Roman" w:cs="Times New Roman"/>
                <w:sz w:val="24"/>
                <w:szCs w:val="24"/>
              </w:rPr>
              <w:t xml:space="preserve"> від</w:t>
            </w:r>
          </w:p>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285A8C" w:rsidRPr="006E26F3" w:rsidTr="00E60280">
        <w:trPr>
          <w:trHeight w:val="693"/>
        </w:trPr>
        <w:tc>
          <w:tcPr>
            <w:tcW w:w="649" w:type="dxa"/>
          </w:tcPr>
          <w:p w:rsidR="00285A8C" w:rsidRDefault="00285A8C"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30.</w:t>
            </w:r>
          </w:p>
        </w:tc>
        <w:tc>
          <w:tcPr>
            <w:tcW w:w="7613" w:type="dxa"/>
          </w:tcPr>
          <w:p w:rsidR="00285A8C" w:rsidRPr="00BD5226" w:rsidRDefault="00285A8C"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BD5226">
              <w:rPr>
                <w:rFonts w:ascii="Times New Roman" w:eastAsia="SimSun" w:hAnsi="Times New Roman" w:cs="Arial"/>
                <w:color w:val="000000"/>
                <w:kern w:val="3"/>
                <w:sz w:val="24"/>
                <w:szCs w:val="24"/>
                <w:shd w:val="clear" w:color="auto" w:fill="FFFFFF"/>
                <w:lang w:eastAsia="ar-SA" w:bidi="hi-IN"/>
              </w:rPr>
              <w:t>Про передачу земельних ділянок  в</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kern w:val="3"/>
                <w:sz w:val="24"/>
                <w:szCs w:val="24"/>
                <w:lang w:val="ru-RU" w:eastAsia="zh-CN" w:bidi="hi-IN"/>
              </w:rPr>
              <w:t xml:space="preserve">приватну власність для </w:t>
            </w:r>
            <w:r w:rsidRPr="00BD5226">
              <w:rPr>
                <w:rFonts w:ascii="Times New Roman" w:eastAsia="SimSun" w:hAnsi="Times New Roman" w:cs="Arial"/>
                <w:kern w:val="3"/>
                <w:sz w:val="24"/>
                <w:szCs w:val="24"/>
                <w:lang w:eastAsia="zh-CN" w:bidi="hi-IN"/>
              </w:rPr>
              <w:t>ведення</w:t>
            </w:r>
          </w:p>
          <w:p w:rsidR="00285A8C" w:rsidRPr="00BD5226" w:rsidRDefault="00285A8C" w:rsidP="00857F82">
            <w:pPr>
              <w:widowControl w:val="0"/>
              <w:suppressAutoHyphens/>
              <w:autoSpaceDN w:val="0"/>
              <w:spacing w:after="0" w:line="276" w:lineRule="auto"/>
              <w:jc w:val="both"/>
              <w:textAlignment w:val="baseline"/>
              <w:rPr>
                <w:rFonts w:ascii="Times New Roman" w:eastAsia="SimSun" w:hAnsi="Times New Roman" w:cs="Arial"/>
                <w:kern w:val="3"/>
                <w:sz w:val="24"/>
                <w:szCs w:val="24"/>
                <w:lang w:eastAsia="zh-CN" w:bidi="hi-IN"/>
              </w:rPr>
            </w:pPr>
            <w:r w:rsidRPr="00BD5226">
              <w:rPr>
                <w:rFonts w:ascii="Times New Roman" w:eastAsia="SimSun" w:hAnsi="Times New Roman" w:cs="Arial"/>
                <w:kern w:val="3"/>
                <w:sz w:val="24"/>
                <w:szCs w:val="24"/>
                <w:lang w:eastAsia="zh-CN" w:bidi="hi-IN"/>
              </w:rPr>
              <w:t>особистого селянського господарства</w:t>
            </w:r>
            <w:r w:rsidRPr="00BD5226">
              <w:rPr>
                <w:rFonts w:ascii="Times New Roman" w:eastAsia="SimSun" w:hAnsi="Times New Roman" w:cs="Arial"/>
                <w:kern w:val="3"/>
                <w:sz w:val="24"/>
                <w:szCs w:val="24"/>
                <w:lang w:val="ru-RU" w:eastAsia="zh-CN" w:bidi="hi-IN"/>
              </w:rPr>
              <w:t xml:space="preserve"> </w:t>
            </w:r>
            <w:r w:rsidRPr="00BD5226">
              <w:rPr>
                <w:rFonts w:ascii="Times New Roman" w:eastAsia="SimSun" w:hAnsi="Times New Roman" w:cs="Arial"/>
                <w:kern w:val="3"/>
                <w:sz w:val="24"/>
                <w:szCs w:val="24"/>
                <w:lang w:eastAsia="zh-CN" w:bidi="hi-IN"/>
              </w:rPr>
              <w:t xml:space="preserve">в с.Бугрин </w:t>
            </w:r>
            <w:r w:rsidRPr="00BD5226">
              <w:rPr>
                <w:rFonts w:ascii="Times New Roman" w:eastAsia="SimSun" w:hAnsi="Times New Roman" w:cs="Arial"/>
                <w:kern w:val="3"/>
                <w:sz w:val="24"/>
                <w:szCs w:val="24"/>
                <w:lang w:val="ru-RU" w:eastAsia="zh-CN" w:bidi="hi-IN"/>
              </w:rPr>
              <w:t xml:space="preserve">на території </w:t>
            </w:r>
            <w:r w:rsidRPr="00BD5226">
              <w:rPr>
                <w:rFonts w:ascii="Times New Roman" w:eastAsia="SimSun" w:hAnsi="Times New Roman" w:cs="Arial"/>
                <w:kern w:val="3"/>
                <w:sz w:val="24"/>
                <w:szCs w:val="24"/>
                <w:lang w:eastAsia="zh-CN" w:bidi="hi-IN"/>
              </w:rPr>
              <w:t>Бугринської</w:t>
            </w:r>
            <w:r>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kern w:val="3"/>
                <w:sz w:val="24"/>
                <w:szCs w:val="24"/>
                <w:lang w:eastAsia="zh-CN" w:bidi="hi-IN"/>
              </w:rPr>
              <w:t xml:space="preserve">сільської ради гр. </w:t>
            </w:r>
            <w:r w:rsidRPr="00BD5226">
              <w:rPr>
                <w:rFonts w:ascii="Times New Roman" w:eastAsia="SimSun" w:hAnsi="Times New Roman" w:cs="Times New Roman"/>
                <w:kern w:val="3"/>
                <w:sz w:val="24"/>
                <w:szCs w:val="24"/>
                <w:lang w:eastAsia="zh-CN" w:bidi="hi-IN"/>
              </w:rPr>
              <w:t>Яремову М.П.</w:t>
            </w:r>
          </w:p>
        </w:tc>
        <w:tc>
          <w:tcPr>
            <w:tcW w:w="1734" w:type="dxa"/>
          </w:tcPr>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34</w:t>
            </w:r>
            <w:r w:rsidR="00857F82">
              <w:rPr>
                <w:rFonts w:ascii="Times New Roman" w:eastAsia="Calibri" w:hAnsi="Times New Roman" w:cs="Times New Roman"/>
                <w:sz w:val="24"/>
                <w:szCs w:val="24"/>
              </w:rPr>
              <w:t>4</w:t>
            </w:r>
            <w:r w:rsidRPr="006E26F3">
              <w:rPr>
                <w:rFonts w:ascii="Times New Roman" w:eastAsia="Calibri" w:hAnsi="Times New Roman" w:cs="Times New Roman"/>
                <w:sz w:val="24"/>
                <w:szCs w:val="24"/>
              </w:rPr>
              <w:t xml:space="preserve"> від</w:t>
            </w:r>
          </w:p>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285A8C" w:rsidRPr="006E26F3" w:rsidTr="00E60280">
        <w:trPr>
          <w:trHeight w:val="693"/>
        </w:trPr>
        <w:tc>
          <w:tcPr>
            <w:tcW w:w="649" w:type="dxa"/>
          </w:tcPr>
          <w:p w:rsidR="00285A8C" w:rsidRDefault="00285A8C"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31.</w:t>
            </w:r>
          </w:p>
        </w:tc>
        <w:tc>
          <w:tcPr>
            <w:tcW w:w="7613" w:type="dxa"/>
          </w:tcPr>
          <w:p w:rsidR="00285A8C" w:rsidRPr="00BD5226" w:rsidRDefault="00285A8C"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BD5226">
              <w:rPr>
                <w:rFonts w:ascii="Times New Roman" w:eastAsia="SimSun" w:hAnsi="Times New Roman" w:cs="Arial"/>
                <w:color w:val="000000"/>
                <w:kern w:val="3"/>
                <w:sz w:val="24"/>
                <w:szCs w:val="24"/>
                <w:shd w:val="clear" w:color="auto" w:fill="FFFFFF"/>
                <w:lang w:eastAsia="ar-SA" w:bidi="hi-IN"/>
              </w:rPr>
              <w:t>Про передачу земельної ділянки  в</w:t>
            </w:r>
            <w:r w:rsidRPr="00BD5226">
              <w:rPr>
                <w:rFonts w:ascii="Times New Roman" w:eastAsia="SimSun" w:hAnsi="Times New Roman" w:cs="Arial"/>
                <w:kern w:val="3"/>
                <w:sz w:val="24"/>
                <w:szCs w:val="24"/>
                <w:lang w:eastAsia="zh-CN" w:bidi="hi-IN"/>
              </w:rPr>
              <w:t xml:space="preserve"> приватну</w:t>
            </w:r>
            <w:r w:rsidRPr="00BD5226">
              <w:rPr>
                <w:rFonts w:ascii="Times New Roman" w:eastAsia="SimSun" w:hAnsi="Times New Roman" w:cs="Arial"/>
                <w:kern w:val="3"/>
                <w:sz w:val="24"/>
                <w:szCs w:val="24"/>
                <w:lang w:val="ru-RU" w:eastAsia="zh-CN" w:bidi="hi-IN"/>
              </w:rPr>
              <w:t xml:space="preserve"> власність для будівництва </w:t>
            </w:r>
            <w:r w:rsidRPr="00BD5226">
              <w:rPr>
                <w:rFonts w:ascii="Times New Roman" w:eastAsia="SimSun" w:hAnsi="Times New Roman" w:cs="Arial"/>
                <w:kern w:val="3"/>
                <w:sz w:val="24"/>
                <w:szCs w:val="24"/>
                <w:lang w:eastAsia="zh-CN" w:bidi="hi-IN"/>
              </w:rPr>
              <w:t>і</w:t>
            </w:r>
            <w:r w:rsidRPr="00BD5226">
              <w:rPr>
                <w:rFonts w:ascii="Times New Roman" w:eastAsia="SimSun" w:hAnsi="Times New Roman" w:cs="Arial"/>
                <w:kern w:val="3"/>
                <w:sz w:val="24"/>
                <w:szCs w:val="24"/>
                <w:lang w:val="ru-RU" w:eastAsia="zh-CN" w:bidi="hi-IN"/>
              </w:rPr>
              <w:t xml:space="preserve"> обслуговування </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kern w:val="3"/>
                <w:sz w:val="24"/>
                <w:szCs w:val="24"/>
                <w:lang w:val="ru-RU" w:eastAsia="zh-CN" w:bidi="hi-IN"/>
              </w:rPr>
              <w:t>житлового будинку, господарських</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kern w:val="3"/>
                <w:sz w:val="24"/>
                <w:szCs w:val="24"/>
                <w:lang w:val="ru-RU" w:eastAsia="zh-CN" w:bidi="hi-IN"/>
              </w:rPr>
              <w:t xml:space="preserve">будівель </w:t>
            </w:r>
            <w:r w:rsidRPr="00BD5226">
              <w:rPr>
                <w:rFonts w:ascii="Times New Roman" w:eastAsia="SimSun" w:hAnsi="Times New Roman" w:cs="Arial"/>
                <w:kern w:val="3"/>
                <w:sz w:val="24"/>
                <w:szCs w:val="24"/>
                <w:lang w:eastAsia="zh-CN" w:bidi="hi-IN"/>
              </w:rPr>
              <w:t>і</w:t>
            </w:r>
            <w:r w:rsidRPr="00BD5226">
              <w:rPr>
                <w:rFonts w:ascii="Times New Roman" w:eastAsia="SimSun" w:hAnsi="Times New Roman" w:cs="Arial"/>
                <w:kern w:val="3"/>
                <w:sz w:val="24"/>
                <w:szCs w:val="24"/>
                <w:lang w:val="ru-RU" w:eastAsia="zh-CN" w:bidi="hi-IN"/>
              </w:rPr>
              <w:t xml:space="preserve"> споруд (присадибна ділянка)</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kern w:val="3"/>
                <w:sz w:val="24"/>
                <w:szCs w:val="24"/>
                <w:lang w:val="ru-RU" w:eastAsia="zh-CN" w:bidi="hi-IN"/>
              </w:rPr>
              <w:t xml:space="preserve"> в с.Бугрин</w:t>
            </w:r>
            <w:r w:rsidRPr="00BD5226">
              <w:rPr>
                <w:rFonts w:ascii="Times New Roman" w:eastAsia="SimSun" w:hAnsi="Times New Roman" w:cs="Arial"/>
                <w:kern w:val="3"/>
                <w:sz w:val="24"/>
                <w:szCs w:val="24"/>
                <w:lang w:eastAsia="zh-CN" w:bidi="hi-IN"/>
              </w:rPr>
              <w:t xml:space="preserve"> гр. </w:t>
            </w:r>
            <w:r w:rsidRPr="00BD5226">
              <w:rPr>
                <w:rFonts w:ascii="Times New Roman" w:eastAsia="SimSun" w:hAnsi="Times New Roman" w:cs="Times New Roman"/>
                <w:kern w:val="3"/>
                <w:sz w:val="24"/>
                <w:szCs w:val="24"/>
                <w:lang w:eastAsia="zh-CN" w:bidi="hi-IN"/>
              </w:rPr>
              <w:t>Одинець В.С.</w:t>
            </w:r>
          </w:p>
        </w:tc>
        <w:tc>
          <w:tcPr>
            <w:tcW w:w="1734" w:type="dxa"/>
          </w:tcPr>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34</w:t>
            </w:r>
            <w:r w:rsidR="00857F82">
              <w:rPr>
                <w:rFonts w:ascii="Times New Roman" w:eastAsia="Calibri" w:hAnsi="Times New Roman" w:cs="Times New Roman"/>
                <w:sz w:val="24"/>
                <w:szCs w:val="24"/>
              </w:rPr>
              <w:t>5</w:t>
            </w:r>
            <w:r w:rsidRPr="006E26F3">
              <w:rPr>
                <w:rFonts w:ascii="Times New Roman" w:eastAsia="Calibri" w:hAnsi="Times New Roman" w:cs="Times New Roman"/>
                <w:sz w:val="24"/>
                <w:szCs w:val="24"/>
              </w:rPr>
              <w:t xml:space="preserve"> від</w:t>
            </w:r>
          </w:p>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285A8C" w:rsidRPr="006E26F3" w:rsidTr="00E60280">
        <w:trPr>
          <w:trHeight w:val="693"/>
        </w:trPr>
        <w:tc>
          <w:tcPr>
            <w:tcW w:w="649" w:type="dxa"/>
          </w:tcPr>
          <w:p w:rsidR="00285A8C" w:rsidRDefault="00285A8C"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32.</w:t>
            </w:r>
          </w:p>
        </w:tc>
        <w:tc>
          <w:tcPr>
            <w:tcW w:w="7613" w:type="dxa"/>
          </w:tcPr>
          <w:p w:rsidR="00285A8C" w:rsidRPr="00BD5226" w:rsidRDefault="00285A8C"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BD5226">
              <w:rPr>
                <w:rFonts w:ascii="Times New Roman" w:eastAsia="SimSun" w:hAnsi="Times New Roman" w:cs="Arial"/>
                <w:color w:val="000000"/>
                <w:kern w:val="3"/>
                <w:sz w:val="24"/>
                <w:szCs w:val="24"/>
                <w:shd w:val="clear" w:color="auto" w:fill="FFFFFF"/>
                <w:lang w:eastAsia="ar-SA" w:bidi="hi-IN"/>
              </w:rPr>
              <w:t>Про затвердження проекту</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iCs/>
                <w:color w:val="000000"/>
                <w:kern w:val="3"/>
                <w:sz w:val="24"/>
                <w:szCs w:val="24"/>
                <w:shd w:val="clear" w:color="auto" w:fill="FFFFFF"/>
                <w:lang w:eastAsia="ar-SA" w:bidi="hi-IN"/>
              </w:rPr>
              <w:t>землеустрою щодо відведення</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iCs/>
                <w:color w:val="000000"/>
                <w:kern w:val="3"/>
                <w:sz w:val="24"/>
                <w:szCs w:val="24"/>
                <w:shd w:val="clear" w:color="auto" w:fill="FFFFFF"/>
                <w:lang w:eastAsia="ar-SA" w:bidi="hi-IN"/>
              </w:rPr>
              <w:t>земельної ділянки у власність</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Times New Roman"/>
                <w:kern w:val="3"/>
                <w:sz w:val="24"/>
                <w:szCs w:val="24"/>
                <w:lang w:eastAsia="zh-CN" w:bidi="hi-IN"/>
              </w:rPr>
              <w:t>гр. Одинець В.С.</w:t>
            </w:r>
          </w:p>
        </w:tc>
        <w:tc>
          <w:tcPr>
            <w:tcW w:w="1734" w:type="dxa"/>
          </w:tcPr>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34</w:t>
            </w:r>
            <w:r w:rsidR="00857F82">
              <w:rPr>
                <w:rFonts w:ascii="Times New Roman" w:eastAsia="Calibri" w:hAnsi="Times New Roman" w:cs="Times New Roman"/>
                <w:sz w:val="24"/>
                <w:szCs w:val="24"/>
              </w:rPr>
              <w:t>6</w:t>
            </w:r>
            <w:r w:rsidRPr="006E26F3">
              <w:rPr>
                <w:rFonts w:ascii="Times New Roman" w:eastAsia="Calibri" w:hAnsi="Times New Roman" w:cs="Times New Roman"/>
                <w:sz w:val="24"/>
                <w:szCs w:val="24"/>
              </w:rPr>
              <w:t xml:space="preserve"> від</w:t>
            </w:r>
          </w:p>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285A8C" w:rsidRPr="006E26F3" w:rsidTr="00E60280">
        <w:trPr>
          <w:trHeight w:val="693"/>
        </w:trPr>
        <w:tc>
          <w:tcPr>
            <w:tcW w:w="649" w:type="dxa"/>
          </w:tcPr>
          <w:p w:rsidR="00285A8C" w:rsidRDefault="00285A8C"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33.</w:t>
            </w:r>
          </w:p>
        </w:tc>
        <w:tc>
          <w:tcPr>
            <w:tcW w:w="7613" w:type="dxa"/>
          </w:tcPr>
          <w:p w:rsidR="00285A8C" w:rsidRPr="00BD5226" w:rsidRDefault="00285A8C"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BD5226">
              <w:rPr>
                <w:rFonts w:ascii="Times New Roman" w:eastAsia="SimSun" w:hAnsi="Times New Roman" w:cs="Arial"/>
                <w:color w:val="000000"/>
                <w:kern w:val="3"/>
                <w:sz w:val="24"/>
                <w:szCs w:val="24"/>
                <w:shd w:val="clear" w:color="auto" w:fill="FFFFFF"/>
                <w:lang w:eastAsia="ar-SA" w:bidi="hi-IN"/>
              </w:rPr>
              <w:t>Про затвердження проекту</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iCs/>
                <w:color w:val="000000"/>
                <w:kern w:val="3"/>
                <w:sz w:val="24"/>
                <w:szCs w:val="24"/>
                <w:shd w:val="clear" w:color="auto" w:fill="FFFFFF"/>
                <w:lang w:eastAsia="ar-SA" w:bidi="hi-IN"/>
              </w:rPr>
              <w:t>землеустрою щодо відведення</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iCs/>
                <w:color w:val="000000"/>
                <w:kern w:val="3"/>
                <w:sz w:val="24"/>
                <w:szCs w:val="24"/>
                <w:shd w:val="clear" w:color="auto" w:fill="FFFFFF"/>
                <w:lang w:eastAsia="ar-SA" w:bidi="hi-IN"/>
              </w:rPr>
              <w:t>земельної ділянки у власність</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Times New Roman"/>
                <w:kern w:val="3"/>
                <w:sz w:val="24"/>
                <w:szCs w:val="24"/>
                <w:lang w:eastAsia="zh-CN" w:bidi="hi-IN"/>
              </w:rPr>
              <w:t>гр. Одинець Г.Г.</w:t>
            </w:r>
          </w:p>
        </w:tc>
        <w:tc>
          <w:tcPr>
            <w:tcW w:w="1734" w:type="dxa"/>
          </w:tcPr>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34</w:t>
            </w:r>
            <w:r w:rsidR="00857F82">
              <w:rPr>
                <w:rFonts w:ascii="Times New Roman" w:eastAsia="Calibri" w:hAnsi="Times New Roman" w:cs="Times New Roman"/>
                <w:sz w:val="24"/>
                <w:szCs w:val="24"/>
              </w:rPr>
              <w:t>7</w:t>
            </w:r>
            <w:r w:rsidRPr="006E26F3">
              <w:rPr>
                <w:rFonts w:ascii="Times New Roman" w:eastAsia="Calibri" w:hAnsi="Times New Roman" w:cs="Times New Roman"/>
                <w:sz w:val="24"/>
                <w:szCs w:val="24"/>
              </w:rPr>
              <w:t xml:space="preserve"> від</w:t>
            </w:r>
          </w:p>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285A8C" w:rsidRPr="006E26F3" w:rsidTr="00E60280">
        <w:trPr>
          <w:trHeight w:val="693"/>
        </w:trPr>
        <w:tc>
          <w:tcPr>
            <w:tcW w:w="649" w:type="dxa"/>
          </w:tcPr>
          <w:p w:rsidR="00285A8C" w:rsidRDefault="00285A8C"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34.</w:t>
            </w:r>
          </w:p>
        </w:tc>
        <w:tc>
          <w:tcPr>
            <w:tcW w:w="7613" w:type="dxa"/>
          </w:tcPr>
          <w:p w:rsidR="00285A8C" w:rsidRPr="00BD5226" w:rsidRDefault="00285A8C"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BD5226">
              <w:rPr>
                <w:rFonts w:ascii="Times New Roman" w:eastAsia="SimSun" w:hAnsi="Times New Roman" w:cs="Arial"/>
                <w:color w:val="000000"/>
                <w:kern w:val="3"/>
                <w:sz w:val="24"/>
                <w:szCs w:val="24"/>
                <w:shd w:val="clear" w:color="auto" w:fill="FFFFFF"/>
                <w:lang w:eastAsia="ar-SA" w:bidi="hi-IN"/>
              </w:rPr>
              <w:t>Про передачу земельних ділянок  в</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kern w:val="3"/>
                <w:sz w:val="24"/>
                <w:szCs w:val="24"/>
                <w:lang w:val="ru-RU" w:eastAsia="zh-CN" w:bidi="hi-IN"/>
              </w:rPr>
              <w:t xml:space="preserve">приватну власність для </w:t>
            </w:r>
            <w:r w:rsidRPr="00BD5226">
              <w:rPr>
                <w:rFonts w:ascii="Times New Roman" w:eastAsia="SimSun" w:hAnsi="Times New Roman" w:cs="Arial"/>
                <w:kern w:val="3"/>
                <w:sz w:val="24"/>
                <w:szCs w:val="24"/>
                <w:lang w:eastAsia="zh-CN" w:bidi="hi-IN"/>
              </w:rPr>
              <w:t>ведення</w:t>
            </w:r>
          </w:p>
          <w:p w:rsidR="00285A8C" w:rsidRPr="00BD5226" w:rsidRDefault="00285A8C" w:rsidP="00857F82">
            <w:pPr>
              <w:widowControl w:val="0"/>
              <w:suppressAutoHyphens/>
              <w:autoSpaceDN w:val="0"/>
              <w:spacing w:after="0" w:line="276" w:lineRule="auto"/>
              <w:jc w:val="both"/>
              <w:textAlignment w:val="baseline"/>
              <w:rPr>
                <w:rFonts w:ascii="Times New Roman" w:eastAsia="SimSun" w:hAnsi="Times New Roman" w:cs="Arial"/>
                <w:kern w:val="3"/>
                <w:sz w:val="24"/>
                <w:szCs w:val="24"/>
                <w:lang w:eastAsia="zh-CN" w:bidi="hi-IN"/>
              </w:rPr>
            </w:pPr>
            <w:r w:rsidRPr="00BD5226">
              <w:rPr>
                <w:rFonts w:ascii="Times New Roman" w:eastAsia="SimSun" w:hAnsi="Times New Roman" w:cs="Arial"/>
                <w:kern w:val="3"/>
                <w:sz w:val="24"/>
                <w:szCs w:val="24"/>
                <w:lang w:eastAsia="zh-CN" w:bidi="hi-IN"/>
              </w:rPr>
              <w:t>особистого селянського господарства</w:t>
            </w:r>
            <w:r w:rsidRPr="00BD5226">
              <w:rPr>
                <w:rFonts w:ascii="Times New Roman" w:eastAsia="SimSun" w:hAnsi="Times New Roman" w:cs="Arial"/>
                <w:kern w:val="3"/>
                <w:sz w:val="24"/>
                <w:szCs w:val="24"/>
                <w:lang w:val="ru-RU" w:eastAsia="zh-CN" w:bidi="hi-IN"/>
              </w:rPr>
              <w:t xml:space="preserve"> </w:t>
            </w:r>
            <w:r w:rsidRPr="00BD5226">
              <w:rPr>
                <w:rFonts w:ascii="Times New Roman" w:eastAsia="SimSun" w:hAnsi="Times New Roman" w:cs="Arial"/>
                <w:kern w:val="3"/>
                <w:sz w:val="24"/>
                <w:szCs w:val="24"/>
                <w:lang w:eastAsia="zh-CN" w:bidi="hi-IN"/>
              </w:rPr>
              <w:t xml:space="preserve">в с.Бугрин </w:t>
            </w:r>
            <w:r w:rsidRPr="00BD5226">
              <w:rPr>
                <w:rFonts w:ascii="Times New Roman" w:eastAsia="SimSun" w:hAnsi="Times New Roman" w:cs="Arial"/>
                <w:kern w:val="3"/>
                <w:sz w:val="24"/>
                <w:szCs w:val="24"/>
                <w:lang w:val="ru-RU" w:eastAsia="zh-CN" w:bidi="hi-IN"/>
              </w:rPr>
              <w:t xml:space="preserve">на території </w:t>
            </w:r>
            <w:r w:rsidRPr="00BD5226">
              <w:rPr>
                <w:rFonts w:ascii="Times New Roman" w:eastAsia="SimSun" w:hAnsi="Times New Roman" w:cs="Arial"/>
                <w:kern w:val="3"/>
                <w:sz w:val="24"/>
                <w:szCs w:val="24"/>
                <w:lang w:eastAsia="zh-CN" w:bidi="hi-IN"/>
              </w:rPr>
              <w:t xml:space="preserve">Бугринської сільської ради гр. </w:t>
            </w:r>
            <w:r w:rsidRPr="00BD5226">
              <w:rPr>
                <w:rFonts w:ascii="Times New Roman" w:eastAsia="SimSun" w:hAnsi="Times New Roman" w:cs="Times New Roman"/>
                <w:kern w:val="3"/>
                <w:sz w:val="24"/>
                <w:szCs w:val="24"/>
                <w:lang w:eastAsia="zh-CN" w:bidi="hi-IN"/>
              </w:rPr>
              <w:t>Одинець В.С.</w:t>
            </w:r>
          </w:p>
        </w:tc>
        <w:tc>
          <w:tcPr>
            <w:tcW w:w="1734" w:type="dxa"/>
          </w:tcPr>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34</w:t>
            </w:r>
            <w:r w:rsidR="00857F82">
              <w:rPr>
                <w:rFonts w:ascii="Times New Roman" w:eastAsia="Calibri" w:hAnsi="Times New Roman" w:cs="Times New Roman"/>
                <w:sz w:val="24"/>
                <w:szCs w:val="24"/>
              </w:rPr>
              <w:t>8</w:t>
            </w:r>
            <w:r w:rsidRPr="006E26F3">
              <w:rPr>
                <w:rFonts w:ascii="Times New Roman" w:eastAsia="Calibri" w:hAnsi="Times New Roman" w:cs="Times New Roman"/>
                <w:sz w:val="24"/>
                <w:szCs w:val="24"/>
              </w:rPr>
              <w:t xml:space="preserve"> від</w:t>
            </w:r>
          </w:p>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285A8C" w:rsidRPr="006E26F3" w:rsidTr="00E60280">
        <w:trPr>
          <w:trHeight w:val="693"/>
        </w:trPr>
        <w:tc>
          <w:tcPr>
            <w:tcW w:w="649" w:type="dxa"/>
          </w:tcPr>
          <w:p w:rsidR="00285A8C" w:rsidRDefault="00285A8C"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35.</w:t>
            </w:r>
          </w:p>
        </w:tc>
        <w:tc>
          <w:tcPr>
            <w:tcW w:w="7613" w:type="dxa"/>
          </w:tcPr>
          <w:p w:rsidR="00285A8C" w:rsidRPr="00BD5226" w:rsidRDefault="00285A8C"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BD5226">
              <w:rPr>
                <w:rFonts w:ascii="Times New Roman" w:eastAsia="SimSun" w:hAnsi="Times New Roman" w:cs="Arial"/>
                <w:color w:val="000000"/>
                <w:kern w:val="3"/>
                <w:sz w:val="24"/>
                <w:szCs w:val="24"/>
                <w:shd w:val="clear" w:color="auto" w:fill="FFFFFF"/>
                <w:lang w:eastAsia="ar-SA" w:bidi="hi-IN"/>
              </w:rPr>
              <w:t>Про затвердження проекту</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iCs/>
                <w:color w:val="000000"/>
                <w:kern w:val="3"/>
                <w:sz w:val="24"/>
                <w:szCs w:val="24"/>
                <w:shd w:val="clear" w:color="auto" w:fill="FFFFFF"/>
                <w:lang w:eastAsia="ar-SA" w:bidi="hi-IN"/>
              </w:rPr>
              <w:t>землеустрою щодо відведення</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iCs/>
                <w:color w:val="000000"/>
                <w:kern w:val="3"/>
                <w:sz w:val="24"/>
                <w:szCs w:val="24"/>
                <w:shd w:val="clear" w:color="auto" w:fill="FFFFFF"/>
                <w:lang w:eastAsia="ar-SA" w:bidi="hi-IN"/>
              </w:rPr>
              <w:t>земельної ділянки у власність</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Times New Roman"/>
                <w:kern w:val="3"/>
                <w:sz w:val="24"/>
                <w:szCs w:val="24"/>
                <w:lang w:eastAsia="zh-CN" w:bidi="hi-IN"/>
              </w:rPr>
              <w:t>гр. Ліщук В.Г.</w:t>
            </w:r>
          </w:p>
        </w:tc>
        <w:tc>
          <w:tcPr>
            <w:tcW w:w="1734" w:type="dxa"/>
          </w:tcPr>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w:t>
            </w:r>
            <w:r w:rsidR="00857F82">
              <w:rPr>
                <w:rFonts w:ascii="Times New Roman" w:eastAsia="Calibri" w:hAnsi="Times New Roman" w:cs="Times New Roman"/>
                <w:sz w:val="24"/>
                <w:szCs w:val="24"/>
              </w:rPr>
              <w:t>49</w:t>
            </w:r>
            <w:r w:rsidRPr="006E26F3">
              <w:rPr>
                <w:rFonts w:ascii="Times New Roman" w:eastAsia="Calibri" w:hAnsi="Times New Roman" w:cs="Times New Roman"/>
                <w:sz w:val="24"/>
                <w:szCs w:val="24"/>
              </w:rPr>
              <w:t xml:space="preserve"> від</w:t>
            </w:r>
          </w:p>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285A8C" w:rsidRPr="006E26F3" w:rsidTr="00E60280">
        <w:trPr>
          <w:trHeight w:val="693"/>
        </w:trPr>
        <w:tc>
          <w:tcPr>
            <w:tcW w:w="649" w:type="dxa"/>
          </w:tcPr>
          <w:p w:rsidR="00285A8C" w:rsidRDefault="00285A8C"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36.</w:t>
            </w:r>
          </w:p>
        </w:tc>
        <w:tc>
          <w:tcPr>
            <w:tcW w:w="7613" w:type="dxa"/>
          </w:tcPr>
          <w:p w:rsidR="00285A8C" w:rsidRPr="00BD5226" w:rsidRDefault="00285A8C"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BD5226">
              <w:rPr>
                <w:rFonts w:ascii="Times New Roman" w:eastAsia="SimSun" w:hAnsi="Times New Roman" w:cs="Arial"/>
                <w:color w:val="000000"/>
                <w:kern w:val="3"/>
                <w:sz w:val="24"/>
                <w:szCs w:val="24"/>
                <w:shd w:val="clear" w:color="auto" w:fill="FFFFFF"/>
                <w:lang w:eastAsia="ar-SA" w:bidi="hi-IN"/>
              </w:rPr>
              <w:t>Про передачу земельних ділянок  в</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kern w:val="3"/>
                <w:sz w:val="24"/>
                <w:szCs w:val="24"/>
                <w:lang w:val="ru-RU" w:eastAsia="zh-CN" w:bidi="hi-IN"/>
              </w:rPr>
              <w:t xml:space="preserve">приватну власність для </w:t>
            </w:r>
            <w:r w:rsidRPr="00BD5226">
              <w:rPr>
                <w:rFonts w:ascii="Times New Roman" w:eastAsia="SimSun" w:hAnsi="Times New Roman" w:cs="Arial"/>
                <w:kern w:val="3"/>
                <w:sz w:val="24"/>
                <w:szCs w:val="24"/>
                <w:lang w:eastAsia="zh-CN" w:bidi="hi-IN"/>
              </w:rPr>
              <w:t>ведення особистого селянського господарства</w:t>
            </w:r>
            <w:r w:rsidRPr="00BD5226">
              <w:rPr>
                <w:rFonts w:ascii="Times New Roman" w:eastAsia="SimSun" w:hAnsi="Times New Roman" w:cs="Arial"/>
                <w:kern w:val="3"/>
                <w:sz w:val="24"/>
                <w:szCs w:val="24"/>
                <w:lang w:val="ru-RU" w:eastAsia="zh-CN" w:bidi="hi-IN"/>
              </w:rPr>
              <w:t xml:space="preserve"> </w:t>
            </w:r>
            <w:r w:rsidRPr="00BD5226">
              <w:rPr>
                <w:rFonts w:ascii="Times New Roman" w:eastAsia="SimSun" w:hAnsi="Times New Roman" w:cs="Arial"/>
                <w:kern w:val="3"/>
                <w:sz w:val="24"/>
                <w:szCs w:val="24"/>
                <w:lang w:eastAsia="zh-CN" w:bidi="hi-IN"/>
              </w:rPr>
              <w:t xml:space="preserve">в с.Бугрин </w:t>
            </w:r>
            <w:r w:rsidRPr="00BD5226">
              <w:rPr>
                <w:rFonts w:ascii="Times New Roman" w:eastAsia="SimSun" w:hAnsi="Times New Roman" w:cs="Arial"/>
                <w:kern w:val="3"/>
                <w:sz w:val="24"/>
                <w:szCs w:val="24"/>
                <w:lang w:val="ru-RU" w:eastAsia="zh-CN" w:bidi="hi-IN"/>
              </w:rPr>
              <w:t xml:space="preserve">на території </w:t>
            </w:r>
            <w:r w:rsidRPr="00BD5226">
              <w:rPr>
                <w:rFonts w:ascii="Times New Roman" w:eastAsia="SimSun" w:hAnsi="Times New Roman" w:cs="Arial"/>
                <w:kern w:val="3"/>
                <w:sz w:val="24"/>
                <w:szCs w:val="24"/>
                <w:lang w:eastAsia="zh-CN" w:bidi="hi-IN"/>
              </w:rPr>
              <w:t xml:space="preserve">Бугринської сільської ради гр. </w:t>
            </w:r>
            <w:r w:rsidRPr="00BD5226">
              <w:rPr>
                <w:rFonts w:ascii="Times New Roman" w:eastAsia="SimSun" w:hAnsi="Times New Roman" w:cs="Times New Roman"/>
                <w:kern w:val="3"/>
                <w:sz w:val="24"/>
                <w:szCs w:val="24"/>
                <w:lang w:eastAsia="zh-CN" w:bidi="hi-IN"/>
              </w:rPr>
              <w:t>Безпальку О.О.</w:t>
            </w:r>
          </w:p>
        </w:tc>
        <w:tc>
          <w:tcPr>
            <w:tcW w:w="1734" w:type="dxa"/>
          </w:tcPr>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35</w:t>
            </w:r>
            <w:r w:rsidR="00857F82">
              <w:rPr>
                <w:rFonts w:ascii="Times New Roman" w:eastAsia="Calibri" w:hAnsi="Times New Roman" w:cs="Times New Roman"/>
                <w:sz w:val="24"/>
                <w:szCs w:val="24"/>
              </w:rPr>
              <w:t>0</w:t>
            </w:r>
            <w:r w:rsidRPr="006E26F3">
              <w:rPr>
                <w:rFonts w:ascii="Times New Roman" w:eastAsia="Calibri" w:hAnsi="Times New Roman" w:cs="Times New Roman"/>
                <w:sz w:val="24"/>
                <w:szCs w:val="24"/>
              </w:rPr>
              <w:t xml:space="preserve"> від</w:t>
            </w:r>
          </w:p>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285A8C" w:rsidRPr="006E26F3" w:rsidTr="00E60280">
        <w:trPr>
          <w:trHeight w:val="693"/>
        </w:trPr>
        <w:tc>
          <w:tcPr>
            <w:tcW w:w="649" w:type="dxa"/>
          </w:tcPr>
          <w:p w:rsidR="00285A8C" w:rsidRDefault="00285A8C"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37.</w:t>
            </w:r>
          </w:p>
        </w:tc>
        <w:tc>
          <w:tcPr>
            <w:tcW w:w="7613" w:type="dxa"/>
          </w:tcPr>
          <w:p w:rsidR="00285A8C" w:rsidRPr="00BD5226" w:rsidRDefault="00285A8C"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BD5226">
              <w:rPr>
                <w:rFonts w:ascii="Times New Roman" w:eastAsia="SimSun" w:hAnsi="Times New Roman" w:cs="Arial"/>
                <w:color w:val="000000"/>
                <w:kern w:val="3"/>
                <w:sz w:val="24"/>
                <w:szCs w:val="24"/>
                <w:shd w:val="clear" w:color="auto" w:fill="FFFFFF"/>
                <w:lang w:eastAsia="ar-SA" w:bidi="hi-IN"/>
              </w:rPr>
              <w:t>Про передачу земельних ділянок  в</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kern w:val="3"/>
                <w:sz w:val="24"/>
                <w:szCs w:val="24"/>
                <w:lang w:val="ru-RU" w:eastAsia="zh-CN" w:bidi="hi-IN"/>
              </w:rPr>
              <w:t xml:space="preserve">приватну власність для </w:t>
            </w:r>
            <w:r w:rsidRPr="00BD5226">
              <w:rPr>
                <w:rFonts w:ascii="Times New Roman" w:eastAsia="SimSun" w:hAnsi="Times New Roman" w:cs="Arial"/>
                <w:kern w:val="3"/>
                <w:sz w:val="24"/>
                <w:szCs w:val="24"/>
                <w:lang w:eastAsia="zh-CN" w:bidi="hi-IN"/>
              </w:rPr>
              <w:t>ведення особистого селянського господарства</w:t>
            </w:r>
            <w:r w:rsidRPr="00BD5226">
              <w:rPr>
                <w:rFonts w:ascii="Times New Roman" w:eastAsia="SimSun" w:hAnsi="Times New Roman" w:cs="Arial"/>
                <w:kern w:val="3"/>
                <w:sz w:val="24"/>
                <w:szCs w:val="24"/>
                <w:lang w:val="ru-RU" w:eastAsia="zh-CN" w:bidi="hi-IN"/>
              </w:rPr>
              <w:t xml:space="preserve"> на території </w:t>
            </w:r>
            <w:r w:rsidRPr="00BD5226">
              <w:rPr>
                <w:rFonts w:ascii="Times New Roman" w:eastAsia="SimSun" w:hAnsi="Times New Roman" w:cs="Arial"/>
                <w:kern w:val="3"/>
                <w:sz w:val="24"/>
                <w:szCs w:val="24"/>
                <w:lang w:eastAsia="zh-CN" w:bidi="hi-IN"/>
              </w:rPr>
              <w:t xml:space="preserve">Бугринської сільської ради гр. </w:t>
            </w:r>
            <w:r w:rsidRPr="00BD5226">
              <w:rPr>
                <w:rFonts w:ascii="Times New Roman" w:eastAsia="SimSun" w:hAnsi="Times New Roman" w:cs="Times New Roman"/>
                <w:kern w:val="3"/>
                <w:sz w:val="24"/>
                <w:szCs w:val="24"/>
                <w:lang w:eastAsia="zh-CN" w:bidi="hi-IN"/>
              </w:rPr>
              <w:t>Голюку О.Г.</w:t>
            </w:r>
          </w:p>
        </w:tc>
        <w:tc>
          <w:tcPr>
            <w:tcW w:w="1734" w:type="dxa"/>
          </w:tcPr>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35</w:t>
            </w:r>
            <w:r w:rsidR="00857F82">
              <w:rPr>
                <w:rFonts w:ascii="Times New Roman" w:eastAsia="Calibri" w:hAnsi="Times New Roman" w:cs="Times New Roman"/>
                <w:sz w:val="24"/>
                <w:szCs w:val="24"/>
              </w:rPr>
              <w:t>1</w:t>
            </w:r>
            <w:r w:rsidRPr="006E26F3">
              <w:rPr>
                <w:rFonts w:ascii="Times New Roman" w:eastAsia="Calibri" w:hAnsi="Times New Roman" w:cs="Times New Roman"/>
                <w:sz w:val="24"/>
                <w:szCs w:val="24"/>
              </w:rPr>
              <w:t xml:space="preserve"> від</w:t>
            </w:r>
          </w:p>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285A8C" w:rsidRPr="006E26F3" w:rsidTr="00E60280">
        <w:trPr>
          <w:trHeight w:val="693"/>
        </w:trPr>
        <w:tc>
          <w:tcPr>
            <w:tcW w:w="649" w:type="dxa"/>
          </w:tcPr>
          <w:p w:rsidR="00285A8C" w:rsidRDefault="00285A8C"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38.</w:t>
            </w:r>
          </w:p>
        </w:tc>
        <w:tc>
          <w:tcPr>
            <w:tcW w:w="7613" w:type="dxa"/>
          </w:tcPr>
          <w:p w:rsidR="00285A8C" w:rsidRPr="00BD5226" w:rsidRDefault="00285A8C"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BD5226">
              <w:rPr>
                <w:rFonts w:ascii="Times New Roman" w:eastAsia="SimSun" w:hAnsi="Times New Roman" w:cs="Arial"/>
                <w:color w:val="000000"/>
                <w:kern w:val="3"/>
                <w:sz w:val="24"/>
                <w:szCs w:val="24"/>
                <w:shd w:val="clear" w:color="auto" w:fill="FFFFFF"/>
                <w:lang w:eastAsia="ar-SA" w:bidi="hi-IN"/>
              </w:rPr>
              <w:t>Про затвердження проекту</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iCs/>
                <w:color w:val="000000"/>
                <w:kern w:val="3"/>
                <w:sz w:val="24"/>
                <w:szCs w:val="24"/>
                <w:shd w:val="clear" w:color="auto" w:fill="FFFFFF"/>
                <w:lang w:eastAsia="ar-SA" w:bidi="hi-IN"/>
              </w:rPr>
              <w:t>землеустрою щодо відведення</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iCs/>
                <w:color w:val="000000"/>
                <w:kern w:val="3"/>
                <w:sz w:val="24"/>
                <w:szCs w:val="24"/>
                <w:shd w:val="clear" w:color="auto" w:fill="FFFFFF"/>
                <w:lang w:eastAsia="ar-SA" w:bidi="hi-IN"/>
              </w:rPr>
              <w:t>земельної ділянки у власність</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Times New Roman"/>
                <w:kern w:val="3"/>
                <w:sz w:val="24"/>
                <w:szCs w:val="24"/>
                <w:lang w:eastAsia="zh-CN" w:bidi="hi-IN"/>
              </w:rPr>
              <w:t>гр. Голюку О.Г.</w:t>
            </w:r>
          </w:p>
        </w:tc>
        <w:tc>
          <w:tcPr>
            <w:tcW w:w="1734" w:type="dxa"/>
          </w:tcPr>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35</w:t>
            </w:r>
            <w:r w:rsidR="00857F82">
              <w:rPr>
                <w:rFonts w:ascii="Times New Roman" w:eastAsia="Calibri" w:hAnsi="Times New Roman" w:cs="Times New Roman"/>
                <w:sz w:val="24"/>
                <w:szCs w:val="24"/>
              </w:rPr>
              <w:t>2</w:t>
            </w:r>
            <w:r w:rsidRPr="006E26F3">
              <w:rPr>
                <w:rFonts w:ascii="Times New Roman" w:eastAsia="Calibri" w:hAnsi="Times New Roman" w:cs="Times New Roman"/>
                <w:sz w:val="24"/>
                <w:szCs w:val="24"/>
              </w:rPr>
              <w:t xml:space="preserve"> від</w:t>
            </w:r>
          </w:p>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285A8C" w:rsidRPr="006E26F3" w:rsidTr="00E60280">
        <w:trPr>
          <w:trHeight w:val="693"/>
        </w:trPr>
        <w:tc>
          <w:tcPr>
            <w:tcW w:w="649" w:type="dxa"/>
          </w:tcPr>
          <w:p w:rsidR="00285A8C" w:rsidRDefault="00285A8C"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39.</w:t>
            </w:r>
          </w:p>
        </w:tc>
        <w:tc>
          <w:tcPr>
            <w:tcW w:w="7613" w:type="dxa"/>
          </w:tcPr>
          <w:p w:rsidR="00285A8C" w:rsidRPr="00BD5226" w:rsidRDefault="00285A8C"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BD5226">
              <w:rPr>
                <w:rFonts w:ascii="Times New Roman" w:eastAsia="SimSun" w:hAnsi="Times New Roman" w:cs="Arial"/>
                <w:color w:val="000000"/>
                <w:kern w:val="3"/>
                <w:sz w:val="24"/>
                <w:szCs w:val="24"/>
                <w:shd w:val="clear" w:color="auto" w:fill="FFFFFF"/>
                <w:lang w:eastAsia="ar-SA" w:bidi="hi-IN"/>
              </w:rPr>
              <w:t>Про передачу земельної ділянки  в</w:t>
            </w:r>
            <w:r w:rsidRPr="00BD5226">
              <w:rPr>
                <w:rFonts w:ascii="Times New Roman" w:eastAsia="SimSun" w:hAnsi="Times New Roman" w:cs="Arial"/>
                <w:kern w:val="3"/>
                <w:sz w:val="24"/>
                <w:szCs w:val="24"/>
                <w:lang w:eastAsia="zh-CN" w:bidi="hi-IN"/>
              </w:rPr>
              <w:t xml:space="preserve"> приватну</w:t>
            </w:r>
            <w:r w:rsidRPr="00BD5226">
              <w:rPr>
                <w:rFonts w:ascii="Times New Roman" w:eastAsia="SimSun" w:hAnsi="Times New Roman" w:cs="Arial"/>
                <w:kern w:val="3"/>
                <w:sz w:val="24"/>
                <w:szCs w:val="24"/>
                <w:lang w:val="ru-RU" w:eastAsia="zh-CN" w:bidi="hi-IN"/>
              </w:rPr>
              <w:t xml:space="preserve"> власність для будівництва </w:t>
            </w:r>
            <w:r w:rsidRPr="00BD5226">
              <w:rPr>
                <w:rFonts w:ascii="Times New Roman" w:eastAsia="SimSun" w:hAnsi="Times New Roman" w:cs="Arial"/>
                <w:kern w:val="3"/>
                <w:sz w:val="24"/>
                <w:szCs w:val="24"/>
                <w:lang w:eastAsia="zh-CN" w:bidi="hi-IN"/>
              </w:rPr>
              <w:t>і</w:t>
            </w:r>
            <w:r w:rsidRPr="00BD5226">
              <w:rPr>
                <w:rFonts w:ascii="Times New Roman" w:eastAsia="SimSun" w:hAnsi="Times New Roman" w:cs="Arial"/>
                <w:kern w:val="3"/>
                <w:sz w:val="24"/>
                <w:szCs w:val="24"/>
                <w:lang w:val="ru-RU" w:eastAsia="zh-CN" w:bidi="hi-IN"/>
              </w:rPr>
              <w:t xml:space="preserve"> обслуговування </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kern w:val="3"/>
                <w:sz w:val="24"/>
                <w:szCs w:val="24"/>
                <w:lang w:val="ru-RU" w:eastAsia="zh-CN" w:bidi="hi-IN"/>
              </w:rPr>
              <w:t>житлового будинку, господарських</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kern w:val="3"/>
                <w:sz w:val="24"/>
                <w:szCs w:val="24"/>
                <w:lang w:val="ru-RU" w:eastAsia="zh-CN" w:bidi="hi-IN"/>
              </w:rPr>
              <w:t xml:space="preserve">будівель </w:t>
            </w:r>
            <w:r w:rsidRPr="00BD5226">
              <w:rPr>
                <w:rFonts w:ascii="Times New Roman" w:eastAsia="SimSun" w:hAnsi="Times New Roman" w:cs="Arial"/>
                <w:kern w:val="3"/>
                <w:sz w:val="24"/>
                <w:szCs w:val="24"/>
                <w:lang w:eastAsia="zh-CN" w:bidi="hi-IN"/>
              </w:rPr>
              <w:t>і</w:t>
            </w:r>
            <w:r w:rsidRPr="00BD5226">
              <w:rPr>
                <w:rFonts w:ascii="Times New Roman" w:eastAsia="SimSun" w:hAnsi="Times New Roman" w:cs="Arial"/>
                <w:kern w:val="3"/>
                <w:sz w:val="24"/>
                <w:szCs w:val="24"/>
                <w:lang w:val="ru-RU" w:eastAsia="zh-CN" w:bidi="hi-IN"/>
              </w:rPr>
              <w:t xml:space="preserve"> споруд (присадибна ділянка)</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kern w:val="3"/>
                <w:sz w:val="24"/>
                <w:szCs w:val="24"/>
                <w:lang w:val="ru-RU" w:eastAsia="zh-CN" w:bidi="hi-IN"/>
              </w:rPr>
              <w:t xml:space="preserve"> в с.</w:t>
            </w:r>
            <w:r w:rsidRPr="00BD5226">
              <w:rPr>
                <w:rFonts w:ascii="Times New Roman" w:eastAsia="SimSun" w:hAnsi="Times New Roman" w:cs="Arial"/>
                <w:kern w:val="3"/>
                <w:sz w:val="24"/>
                <w:szCs w:val="24"/>
                <w:lang w:eastAsia="zh-CN" w:bidi="hi-IN"/>
              </w:rPr>
              <w:t xml:space="preserve">Посягва гр. </w:t>
            </w:r>
            <w:r w:rsidRPr="00BD5226">
              <w:rPr>
                <w:rFonts w:ascii="Times New Roman" w:eastAsia="SimSun" w:hAnsi="Times New Roman" w:cs="Times New Roman"/>
                <w:kern w:val="3"/>
                <w:sz w:val="24"/>
                <w:szCs w:val="24"/>
                <w:lang w:eastAsia="zh-CN" w:bidi="hi-IN"/>
              </w:rPr>
              <w:t>Машлай Т.І.</w:t>
            </w:r>
          </w:p>
        </w:tc>
        <w:tc>
          <w:tcPr>
            <w:tcW w:w="1734" w:type="dxa"/>
          </w:tcPr>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35</w:t>
            </w:r>
            <w:r w:rsidR="00857F82">
              <w:rPr>
                <w:rFonts w:ascii="Times New Roman" w:eastAsia="Calibri" w:hAnsi="Times New Roman" w:cs="Times New Roman"/>
                <w:sz w:val="24"/>
                <w:szCs w:val="24"/>
              </w:rPr>
              <w:t>3</w:t>
            </w:r>
            <w:r w:rsidRPr="006E26F3">
              <w:rPr>
                <w:rFonts w:ascii="Times New Roman" w:eastAsia="Calibri" w:hAnsi="Times New Roman" w:cs="Times New Roman"/>
                <w:sz w:val="24"/>
                <w:szCs w:val="24"/>
              </w:rPr>
              <w:t xml:space="preserve"> від</w:t>
            </w:r>
          </w:p>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285A8C" w:rsidRPr="006E26F3" w:rsidTr="00E60280">
        <w:trPr>
          <w:trHeight w:val="693"/>
        </w:trPr>
        <w:tc>
          <w:tcPr>
            <w:tcW w:w="649" w:type="dxa"/>
          </w:tcPr>
          <w:p w:rsidR="00285A8C" w:rsidRDefault="00285A8C"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40.</w:t>
            </w:r>
          </w:p>
        </w:tc>
        <w:tc>
          <w:tcPr>
            <w:tcW w:w="7613" w:type="dxa"/>
          </w:tcPr>
          <w:p w:rsidR="00285A8C" w:rsidRPr="00BD5226" w:rsidRDefault="00285A8C"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BD5226">
              <w:rPr>
                <w:rFonts w:ascii="Times New Roman" w:eastAsia="SimSun" w:hAnsi="Times New Roman" w:cs="Arial"/>
                <w:color w:val="000000"/>
                <w:kern w:val="3"/>
                <w:sz w:val="24"/>
                <w:szCs w:val="24"/>
                <w:shd w:val="clear" w:color="auto" w:fill="FFFFFF"/>
                <w:lang w:eastAsia="ar-SA" w:bidi="hi-IN"/>
              </w:rPr>
              <w:t>Про затвердження проекту</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iCs/>
                <w:color w:val="000000"/>
                <w:kern w:val="3"/>
                <w:sz w:val="24"/>
                <w:szCs w:val="24"/>
                <w:shd w:val="clear" w:color="auto" w:fill="FFFFFF"/>
                <w:lang w:eastAsia="ar-SA" w:bidi="hi-IN"/>
              </w:rPr>
              <w:t>землеустрою щодо відведення</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iCs/>
                <w:color w:val="000000"/>
                <w:kern w:val="3"/>
                <w:sz w:val="24"/>
                <w:szCs w:val="24"/>
                <w:shd w:val="clear" w:color="auto" w:fill="FFFFFF"/>
                <w:lang w:eastAsia="ar-SA" w:bidi="hi-IN"/>
              </w:rPr>
              <w:t>земельної ділянки у власність</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Times New Roman"/>
                <w:kern w:val="3"/>
                <w:sz w:val="24"/>
                <w:szCs w:val="24"/>
                <w:lang w:eastAsia="zh-CN" w:bidi="hi-IN"/>
              </w:rPr>
              <w:t>гр. Ковалю В.П., гр.Петроцюк В.В.</w:t>
            </w:r>
          </w:p>
        </w:tc>
        <w:tc>
          <w:tcPr>
            <w:tcW w:w="1734" w:type="dxa"/>
          </w:tcPr>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35</w:t>
            </w:r>
            <w:r w:rsidR="00857F82">
              <w:rPr>
                <w:rFonts w:ascii="Times New Roman" w:eastAsia="Calibri" w:hAnsi="Times New Roman" w:cs="Times New Roman"/>
                <w:sz w:val="24"/>
                <w:szCs w:val="24"/>
              </w:rPr>
              <w:t>4</w:t>
            </w:r>
            <w:r w:rsidRPr="006E26F3">
              <w:rPr>
                <w:rFonts w:ascii="Times New Roman" w:eastAsia="Calibri" w:hAnsi="Times New Roman" w:cs="Times New Roman"/>
                <w:sz w:val="24"/>
                <w:szCs w:val="24"/>
              </w:rPr>
              <w:t xml:space="preserve"> від</w:t>
            </w:r>
          </w:p>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285A8C" w:rsidRPr="006E26F3" w:rsidTr="00E60280">
        <w:trPr>
          <w:trHeight w:val="693"/>
        </w:trPr>
        <w:tc>
          <w:tcPr>
            <w:tcW w:w="649" w:type="dxa"/>
          </w:tcPr>
          <w:p w:rsidR="00285A8C" w:rsidRDefault="00285A8C"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41.</w:t>
            </w:r>
          </w:p>
        </w:tc>
        <w:tc>
          <w:tcPr>
            <w:tcW w:w="7613" w:type="dxa"/>
          </w:tcPr>
          <w:p w:rsidR="00285A8C" w:rsidRPr="00BD5226" w:rsidRDefault="00285A8C"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BD5226">
              <w:rPr>
                <w:rFonts w:ascii="Times New Roman" w:eastAsia="SimSun" w:hAnsi="Times New Roman" w:cs="Arial"/>
                <w:color w:val="000000"/>
                <w:kern w:val="3"/>
                <w:sz w:val="24"/>
                <w:szCs w:val="24"/>
                <w:shd w:val="clear" w:color="auto" w:fill="FFFFFF"/>
                <w:lang w:eastAsia="ar-SA" w:bidi="hi-IN"/>
              </w:rPr>
              <w:t>Про затвердження проекту</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iCs/>
                <w:color w:val="000000"/>
                <w:kern w:val="3"/>
                <w:sz w:val="24"/>
                <w:szCs w:val="24"/>
                <w:shd w:val="clear" w:color="auto" w:fill="FFFFFF"/>
                <w:lang w:eastAsia="ar-SA" w:bidi="hi-IN"/>
              </w:rPr>
              <w:t>землеустрою щодо відведення</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iCs/>
                <w:color w:val="000000"/>
                <w:kern w:val="3"/>
                <w:sz w:val="24"/>
                <w:szCs w:val="24"/>
                <w:shd w:val="clear" w:color="auto" w:fill="FFFFFF"/>
                <w:lang w:eastAsia="ar-SA" w:bidi="hi-IN"/>
              </w:rPr>
              <w:t>земельної ділянки у власність</w:t>
            </w:r>
            <w:r w:rsidRPr="00BD5226">
              <w:rPr>
                <w:rFonts w:ascii="Times New Roman" w:eastAsia="SimSun" w:hAnsi="Times New Roman" w:cs="Times New Roman"/>
                <w:kern w:val="3"/>
                <w:sz w:val="24"/>
                <w:szCs w:val="24"/>
                <w:lang w:eastAsia="zh-CN" w:bidi="hi-IN"/>
              </w:rPr>
              <w:t xml:space="preserve"> гр. Петроцюк А.В.</w:t>
            </w:r>
          </w:p>
        </w:tc>
        <w:tc>
          <w:tcPr>
            <w:tcW w:w="1734" w:type="dxa"/>
          </w:tcPr>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35</w:t>
            </w:r>
            <w:r w:rsidR="00857F82">
              <w:rPr>
                <w:rFonts w:ascii="Times New Roman" w:eastAsia="Calibri" w:hAnsi="Times New Roman" w:cs="Times New Roman"/>
                <w:sz w:val="24"/>
                <w:szCs w:val="24"/>
              </w:rPr>
              <w:t>5</w:t>
            </w:r>
            <w:r w:rsidRPr="006E26F3">
              <w:rPr>
                <w:rFonts w:ascii="Times New Roman" w:eastAsia="Calibri" w:hAnsi="Times New Roman" w:cs="Times New Roman"/>
                <w:sz w:val="24"/>
                <w:szCs w:val="24"/>
              </w:rPr>
              <w:t xml:space="preserve"> від</w:t>
            </w:r>
          </w:p>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285A8C" w:rsidRPr="006E26F3" w:rsidTr="00E60280">
        <w:trPr>
          <w:trHeight w:val="693"/>
        </w:trPr>
        <w:tc>
          <w:tcPr>
            <w:tcW w:w="649" w:type="dxa"/>
          </w:tcPr>
          <w:p w:rsidR="00285A8C" w:rsidRDefault="00285A8C"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w:t>
            </w:r>
          </w:p>
        </w:tc>
        <w:tc>
          <w:tcPr>
            <w:tcW w:w="7613" w:type="dxa"/>
          </w:tcPr>
          <w:p w:rsidR="00285A8C" w:rsidRPr="00BD5226" w:rsidRDefault="00285A8C"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BD5226">
              <w:rPr>
                <w:rFonts w:ascii="Times New Roman" w:eastAsia="SimSun" w:hAnsi="Times New Roman" w:cs="Arial"/>
                <w:color w:val="000000"/>
                <w:kern w:val="3"/>
                <w:sz w:val="24"/>
                <w:szCs w:val="24"/>
                <w:shd w:val="clear" w:color="auto" w:fill="FFFFFF"/>
                <w:lang w:eastAsia="ar-SA" w:bidi="hi-IN"/>
              </w:rPr>
              <w:t>Про затвердження проекту</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iCs/>
                <w:color w:val="000000"/>
                <w:kern w:val="3"/>
                <w:sz w:val="24"/>
                <w:szCs w:val="24"/>
                <w:shd w:val="clear" w:color="auto" w:fill="FFFFFF"/>
                <w:lang w:eastAsia="ar-SA" w:bidi="hi-IN"/>
              </w:rPr>
              <w:t>землеустрою щодо відведення</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iCs/>
                <w:color w:val="000000"/>
                <w:kern w:val="3"/>
                <w:sz w:val="24"/>
                <w:szCs w:val="24"/>
                <w:shd w:val="clear" w:color="auto" w:fill="FFFFFF"/>
                <w:lang w:eastAsia="ar-SA" w:bidi="hi-IN"/>
              </w:rPr>
              <w:t>земельної ділянки у власність</w:t>
            </w:r>
            <w:r w:rsidRPr="00BD5226">
              <w:rPr>
                <w:rFonts w:ascii="Times New Roman" w:eastAsia="SimSun" w:hAnsi="Times New Roman" w:cs="Times New Roman"/>
                <w:kern w:val="3"/>
                <w:sz w:val="24"/>
                <w:szCs w:val="24"/>
                <w:lang w:eastAsia="zh-CN" w:bidi="hi-IN"/>
              </w:rPr>
              <w:t xml:space="preserve"> гр. Коваль А.В.</w:t>
            </w:r>
          </w:p>
        </w:tc>
        <w:tc>
          <w:tcPr>
            <w:tcW w:w="1734" w:type="dxa"/>
          </w:tcPr>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35</w:t>
            </w:r>
            <w:r w:rsidR="00857F82">
              <w:rPr>
                <w:rFonts w:ascii="Times New Roman" w:eastAsia="Calibri" w:hAnsi="Times New Roman" w:cs="Times New Roman"/>
                <w:sz w:val="24"/>
                <w:szCs w:val="24"/>
              </w:rPr>
              <w:t>6</w:t>
            </w:r>
            <w:r w:rsidRPr="006E26F3">
              <w:rPr>
                <w:rFonts w:ascii="Times New Roman" w:eastAsia="Calibri" w:hAnsi="Times New Roman" w:cs="Times New Roman"/>
                <w:sz w:val="24"/>
                <w:szCs w:val="24"/>
              </w:rPr>
              <w:t xml:space="preserve"> від</w:t>
            </w:r>
          </w:p>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285A8C" w:rsidRPr="006E26F3" w:rsidTr="00E60280">
        <w:trPr>
          <w:trHeight w:val="693"/>
        </w:trPr>
        <w:tc>
          <w:tcPr>
            <w:tcW w:w="649" w:type="dxa"/>
          </w:tcPr>
          <w:p w:rsidR="00285A8C" w:rsidRDefault="00285A8C"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w:t>
            </w:r>
          </w:p>
        </w:tc>
        <w:tc>
          <w:tcPr>
            <w:tcW w:w="7613" w:type="dxa"/>
          </w:tcPr>
          <w:p w:rsidR="00285A8C" w:rsidRPr="00BD5226" w:rsidRDefault="00285A8C"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BD5226">
              <w:rPr>
                <w:rFonts w:ascii="Times New Roman" w:eastAsia="SimSun" w:hAnsi="Times New Roman" w:cs="Arial"/>
                <w:color w:val="000000"/>
                <w:kern w:val="3"/>
                <w:sz w:val="24"/>
                <w:szCs w:val="24"/>
                <w:shd w:val="clear" w:color="auto" w:fill="FFFFFF"/>
                <w:lang w:eastAsia="ar-SA" w:bidi="hi-IN"/>
              </w:rPr>
              <w:t>Про передачу земельних ділянок  в</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kern w:val="3"/>
                <w:sz w:val="24"/>
                <w:szCs w:val="24"/>
                <w:lang w:val="ru-RU" w:eastAsia="zh-CN" w:bidi="hi-IN"/>
              </w:rPr>
              <w:t xml:space="preserve">приватну власність для </w:t>
            </w:r>
            <w:r w:rsidRPr="00BD5226">
              <w:rPr>
                <w:rFonts w:ascii="Times New Roman" w:eastAsia="SimSun" w:hAnsi="Times New Roman" w:cs="Arial"/>
                <w:kern w:val="3"/>
                <w:sz w:val="24"/>
                <w:szCs w:val="24"/>
                <w:lang w:eastAsia="zh-CN" w:bidi="hi-IN"/>
              </w:rPr>
              <w:t>ведення особистого селянського господарства</w:t>
            </w:r>
            <w:r w:rsidRPr="00BD5226">
              <w:rPr>
                <w:rFonts w:ascii="Times New Roman" w:eastAsia="SimSun" w:hAnsi="Times New Roman" w:cs="Arial"/>
                <w:kern w:val="3"/>
                <w:sz w:val="24"/>
                <w:szCs w:val="24"/>
                <w:lang w:val="ru-RU" w:eastAsia="zh-CN" w:bidi="hi-IN"/>
              </w:rPr>
              <w:t xml:space="preserve"> на території </w:t>
            </w:r>
            <w:r w:rsidRPr="00BD5226">
              <w:rPr>
                <w:rFonts w:ascii="Times New Roman" w:eastAsia="SimSun" w:hAnsi="Times New Roman" w:cs="Arial"/>
                <w:kern w:val="3"/>
                <w:sz w:val="24"/>
                <w:szCs w:val="24"/>
                <w:lang w:eastAsia="zh-CN" w:bidi="hi-IN"/>
              </w:rPr>
              <w:t xml:space="preserve">Бугринської сільської ради гр. </w:t>
            </w:r>
            <w:r w:rsidRPr="00BD5226">
              <w:rPr>
                <w:rFonts w:ascii="Times New Roman" w:eastAsia="SimSun" w:hAnsi="Times New Roman" w:cs="Times New Roman"/>
                <w:kern w:val="3"/>
                <w:sz w:val="24"/>
                <w:szCs w:val="24"/>
                <w:lang w:eastAsia="zh-CN" w:bidi="hi-IN"/>
              </w:rPr>
              <w:t>Коваль Г.І.</w:t>
            </w:r>
          </w:p>
        </w:tc>
        <w:tc>
          <w:tcPr>
            <w:tcW w:w="1734" w:type="dxa"/>
          </w:tcPr>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35</w:t>
            </w:r>
            <w:r w:rsidR="00857F82">
              <w:rPr>
                <w:rFonts w:ascii="Times New Roman" w:eastAsia="Calibri" w:hAnsi="Times New Roman" w:cs="Times New Roman"/>
                <w:sz w:val="24"/>
                <w:szCs w:val="24"/>
              </w:rPr>
              <w:t>7</w:t>
            </w:r>
            <w:r w:rsidRPr="006E26F3">
              <w:rPr>
                <w:rFonts w:ascii="Times New Roman" w:eastAsia="Calibri" w:hAnsi="Times New Roman" w:cs="Times New Roman"/>
                <w:sz w:val="24"/>
                <w:szCs w:val="24"/>
              </w:rPr>
              <w:t xml:space="preserve"> від</w:t>
            </w:r>
          </w:p>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285A8C" w:rsidRPr="006E26F3" w:rsidTr="00E60280">
        <w:trPr>
          <w:trHeight w:val="693"/>
        </w:trPr>
        <w:tc>
          <w:tcPr>
            <w:tcW w:w="649" w:type="dxa"/>
          </w:tcPr>
          <w:p w:rsidR="00285A8C" w:rsidRDefault="00285A8C"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44.</w:t>
            </w:r>
          </w:p>
        </w:tc>
        <w:tc>
          <w:tcPr>
            <w:tcW w:w="7613" w:type="dxa"/>
          </w:tcPr>
          <w:p w:rsidR="00285A8C" w:rsidRPr="00BD5226" w:rsidRDefault="00285A8C"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BD5226">
              <w:rPr>
                <w:rFonts w:ascii="Times New Roman" w:eastAsia="SimSun" w:hAnsi="Times New Roman" w:cs="Arial"/>
                <w:color w:val="000000"/>
                <w:kern w:val="3"/>
                <w:sz w:val="24"/>
                <w:szCs w:val="24"/>
                <w:shd w:val="clear" w:color="auto" w:fill="FFFFFF"/>
                <w:lang w:eastAsia="ar-SA" w:bidi="hi-IN"/>
              </w:rPr>
              <w:t>Про затвердження проекту</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iCs/>
                <w:color w:val="000000"/>
                <w:kern w:val="3"/>
                <w:sz w:val="24"/>
                <w:szCs w:val="24"/>
                <w:shd w:val="clear" w:color="auto" w:fill="FFFFFF"/>
                <w:lang w:eastAsia="ar-SA" w:bidi="hi-IN"/>
              </w:rPr>
              <w:t>землеустрою щодо відведення</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iCs/>
                <w:color w:val="000000"/>
                <w:kern w:val="3"/>
                <w:sz w:val="24"/>
                <w:szCs w:val="24"/>
                <w:shd w:val="clear" w:color="auto" w:fill="FFFFFF"/>
                <w:lang w:eastAsia="ar-SA" w:bidi="hi-IN"/>
              </w:rPr>
              <w:t>земельної ділянки у власність</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Times New Roman"/>
                <w:kern w:val="3"/>
                <w:sz w:val="24"/>
                <w:szCs w:val="24"/>
                <w:lang w:eastAsia="zh-CN" w:bidi="hi-IN"/>
              </w:rPr>
              <w:t>гр. Омельчуку С.В.</w:t>
            </w:r>
          </w:p>
        </w:tc>
        <w:tc>
          <w:tcPr>
            <w:tcW w:w="1734" w:type="dxa"/>
          </w:tcPr>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35</w:t>
            </w:r>
            <w:r w:rsidR="00857F82">
              <w:rPr>
                <w:rFonts w:ascii="Times New Roman" w:eastAsia="Calibri" w:hAnsi="Times New Roman" w:cs="Times New Roman"/>
                <w:sz w:val="24"/>
                <w:szCs w:val="24"/>
              </w:rPr>
              <w:t>8</w:t>
            </w:r>
            <w:r w:rsidRPr="006E26F3">
              <w:rPr>
                <w:rFonts w:ascii="Times New Roman" w:eastAsia="Calibri" w:hAnsi="Times New Roman" w:cs="Times New Roman"/>
                <w:sz w:val="24"/>
                <w:szCs w:val="24"/>
              </w:rPr>
              <w:t xml:space="preserve"> від</w:t>
            </w:r>
          </w:p>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285A8C" w:rsidRPr="006E26F3" w:rsidTr="00E60280">
        <w:trPr>
          <w:trHeight w:val="693"/>
        </w:trPr>
        <w:tc>
          <w:tcPr>
            <w:tcW w:w="649" w:type="dxa"/>
          </w:tcPr>
          <w:p w:rsidR="00285A8C" w:rsidRDefault="00285A8C"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45.</w:t>
            </w:r>
          </w:p>
        </w:tc>
        <w:tc>
          <w:tcPr>
            <w:tcW w:w="7613" w:type="dxa"/>
          </w:tcPr>
          <w:p w:rsidR="00285A8C" w:rsidRPr="00BD5226" w:rsidRDefault="00285A8C"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BD5226">
              <w:rPr>
                <w:rFonts w:ascii="Times New Roman" w:eastAsia="SimSun" w:hAnsi="Times New Roman" w:cs="Arial"/>
                <w:color w:val="000000"/>
                <w:kern w:val="3"/>
                <w:sz w:val="24"/>
                <w:szCs w:val="24"/>
                <w:shd w:val="clear" w:color="auto" w:fill="FFFFFF"/>
                <w:lang w:eastAsia="ar-SA" w:bidi="hi-IN"/>
              </w:rPr>
              <w:t>Про передачу земельної ділянки  в</w:t>
            </w:r>
            <w:r w:rsidRPr="00BD5226">
              <w:rPr>
                <w:rFonts w:ascii="Times New Roman" w:eastAsia="SimSun" w:hAnsi="Times New Roman" w:cs="Arial"/>
                <w:kern w:val="3"/>
                <w:sz w:val="24"/>
                <w:szCs w:val="24"/>
                <w:lang w:eastAsia="zh-CN" w:bidi="hi-IN"/>
              </w:rPr>
              <w:t xml:space="preserve"> приватну</w:t>
            </w:r>
            <w:r w:rsidRPr="00BD5226">
              <w:rPr>
                <w:rFonts w:ascii="Times New Roman" w:eastAsia="SimSun" w:hAnsi="Times New Roman" w:cs="Arial"/>
                <w:kern w:val="3"/>
                <w:sz w:val="24"/>
                <w:szCs w:val="24"/>
                <w:lang w:val="ru-RU" w:eastAsia="zh-CN" w:bidi="hi-IN"/>
              </w:rPr>
              <w:t xml:space="preserve"> власність для будівництва </w:t>
            </w:r>
            <w:r w:rsidRPr="00BD5226">
              <w:rPr>
                <w:rFonts w:ascii="Times New Roman" w:eastAsia="SimSun" w:hAnsi="Times New Roman" w:cs="Arial"/>
                <w:kern w:val="3"/>
                <w:sz w:val="24"/>
                <w:szCs w:val="24"/>
                <w:lang w:eastAsia="zh-CN" w:bidi="hi-IN"/>
              </w:rPr>
              <w:t>і</w:t>
            </w:r>
            <w:r w:rsidRPr="00BD5226">
              <w:rPr>
                <w:rFonts w:ascii="Times New Roman" w:eastAsia="SimSun" w:hAnsi="Times New Roman" w:cs="Arial"/>
                <w:kern w:val="3"/>
                <w:sz w:val="24"/>
                <w:szCs w:val="24"/>
                <w:lang w:val="ru-RU" w:eastAsia="zh-CN" w:bidi="hi-IN"/>
              </w:rPr>
              <w:t xml:space="preserve"> обслуговування </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kern w:val="3"/>
                <w:sz w:val="24"/>
                <w:szCs w:val="24"/>
                <w:lang w:val="ru-RU" w:eastAsia="zh-CN" w:bidi="hi-IN"/>
              </w:rPr>
              <w:t>житлового будинку, господарських</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kern w:val="3"/>
                <w:sz w:val="24"/>
                <w:szCs w:val="24"/>
                <w:lang w:val="ru-RU" w:eastAsia="zh-CN" w:bidi="hi-IN"/>
              </w:rPr>
              <w:t xml:space="preserve">будівель </w:t>
            </w:r>
            <w:r w:rsidRPr="00BD5226">
              <w:rPr>
                <w:rFonts w:ascii="Times New Roman" w:eastAsia="SimSun" w:hAnsi="Times New Roman" w:cs="Arial"/>
                <w:kern w:val="3"/>
                <w:sz w:val="24"/>
                <w:szCs w:val="24"/>
                <w:lang w:eastAsia="zh-CN" w:bidi="hi-IN"/>
              </w:rPr>
              <w:t>і</w:t>
            </w:r>
            <w:r w:rsidRPr="00BD5226">
              <w:rPr>
                <w:rFonts w:ascii="Times New Roman" w:eastAsia="SimSun" w:hAnsi="Times New Roman" w:cs="Arial"/>
                <w:kern w:val="3"/>
                <w:sz w:val="24"/>
                <w:szCs w:val="24"/>
                <w:lang w:val="ru-RU" w:eastAsia="zh-CN" w:bidi="hi-IN"/>
              </w:rPr>
              <w:t xml:space="preserve"> споруд (присадибна ділянка)</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kern w:val="3"/>
                <w:sz w:val="24"/>
                <w:szCs w:val="24"/>
                <w:lang w:val="ru-RU" w:eastAsia="zh-CN" w:bidi="hi-IN"/>
              </w:rPr>
              <w:t xml:space="preserve"> в с.</w:t>
            </w:r>
            <w:r w:rsidRPr="00BD5226">
              <w:rPr>
                <w:rFonts w:ascii="Times New Roman" w:eastAsia="SimSun" w:hAnsi="Times New Roman" w:cs="Arial"/>
                <w:kern w:val="3"/>
                <w:sz w:val="24"/>
                <w:szCs w:val="24"/>
                <w:lang w:eastAsia="zh-CN" w:bidi="hi-IN"/>
              </w:rPr>
              <w:t xml:space="preserve">Колесники гр. </w:t>
            </w:r>
            <w:r w:rsidRPr="00BD5226">
              <w:rPr>
                <w:rFonts w:ascii="Times New Roman" w:eastAsia="SimSun" w:hAnsi="Times New Roman" w:cs="Times New Roman"/>
                <w:kern w:val="3"/>
                <w:sz w:val="24"/>
                <w:szCs w:val="24"/>
                <w:lang w:eastAsia="zh-CN" w:bidi="hi-IN"/>
              </w:rPr>
              <w:t>Ковальчуку П.О.</w:t>
            </w:r>
          </w:p>
        </w:tc>
        <w:tc>
          <w:tcPr>
            <w:tcW w:w="1734" w:type="dxa"/>
          </w:tcPr>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w:t>
            </w:r>
            <w:r w:rsidR="00857F82">
              <w:rPr>
                <w:rFonts w:ascii="Times New Roman" w:eastAsia="Calibri" w:hAnsi="Times New Roman" w:cs="Times New Roman"/>
                <w:sz w:val="24"/>
                <w:szCs w:val="24"/>
              </w:rPr>
              <w:t>59</w:t>
            </w:r>
            <w:r w:rsidRPr="006E26F3">
              <w:rPr>
                <w:rFonts w:ascii="Times New Roman" w:eastAsia="Calibri" w:hAnsi="Times New Roman" w:cs="Times New Roman"/>
                <w:sz w:val="24"/>
                <w:szCs w:val="24"/>
              </w:rPr>
              <w:t xml:space="preserve"> від</w:t>
            </w:r>
          </w:p>
          <w:p w:rsidR="00285A8C" w:rsidRPr="006E26F3" w:rsidRDefault="00285A8C"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E30C3E" w:rsidRPr="006E26F3" w:rsidTr="00E60280">
        <w:trPr>
          <w:trHeight w:val="693"/>
        </w:trPr>
        <w:tc>
          <w:tcPr>
            <w:tcW w:w="649" w:type="dxa"/>
          </w:tcPr>
          <w:p w:rsidR="00E30C3E" w:rsidRDefault="00E30C3E"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46.</w:t>
            </w:r>
          </w:p>
        </w:tc>
        <w:tc>
          <w:tcPr>
            <w:tcW w:w="7613" w:type="dxa"/>
          </w:tcPr>
          <w:p w:rsidR="00E30C3E" w:rsidRPr="00BD5226" w:rsidRDefault="00E30C3E"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BD5226">
              <w:rPr>
                <w:rFonts w:ascii="Times New Roman" w:eastAsia="SimSun" w:hAnsi="Times New Roman" w:cs="Arial"/>
                <w:color w:val="000000"/>
                <w:kern w:val="3"/>
                <w:sz w:val="24"/>
                <w:szCs w:val="24"/>
                <w:shd w:val="clear" w:color="auto" w:fill="FFFFFF"/>
                <w:lang w:eastAsia="ar-SA" w:bidi="hi-IN"/>
              </w:rPr>
              <w:t>Про затвердження проекту</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iCs/>
                <w:color w:val="000000"/>
                <w:kern w:val="3"/>
                <w:sz w:val="24"/>
                <w:szCs w:val="24"/>
                <w:shd w:val="clear" w:color="auto" w:fill="FFFFFF"/>
                <w:lang w:eastAsia="ar-SA" w:bidi="hi-IN"/>
              </w:rPr>
              <w:t>землеустрою щодо відведення</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iCs/>
                <w:color w:val="000000"/>
                <w:kern w:val="3"/>
                <w:sz w:val="24"/>
                <w:szCs w:val="24"/>
                <w:shd w:val="clear" w:color="auto" w:fill="FFFFFF"/>
                <w:lang w:eastAsia="ar-SA" w:bidi="hi-IN"/>
              </w:rPr>
              <w:t>земельної ділянки у власність</w:t>
            </w:r>
            <w:r w:rsidRPr="00BD5226">
              <w:rPr>
                <w:rFonts w:ascii="Times New Roman" w:eastAsia="SimSun" w:hAnsi="Times New Roman" w:cs="Times New Roman"/>
                <w:kern w:val="3"/>
                <w:sz w:val="24"/>
                <w:szCs w:val="24"/>
                <w:lang w:eastAsia="zh-CN" w:bidi="hi-IN"/>
              </w:rPr>
              <w:t xml:space="preserve"> гр. Ярмолюк М.К.</w:t>
            </w:r>
          </w:p>
        </w:tc>
        <w:tc>
          <w:tcPr>
            <w:tcW w:w="1734" w:type="dxa"/>
          </w:tcPr>
          <w:p w:rsidR="00E30C3E" w:rsidRPr="006E26F3" w:rsidRDefault="00E30C3E"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w:t>
            </w:r>
            <w:r w:rsidR="00857F82">
              <w:rPr>
                <w:rFonts w:ascii="Times New Roman" w:eastAsia="Calibri" w:hAnsi="Times New Roman" w:cs="Times New Roman"/>
                <w:sz w:val="24"/>
                <w:szCs w:val="24"/>
              </w:rPr>
              <w:t>60</w:t>
            </w:r>
            <w:r w:rsidRPr="006E26F3">
              <w:rPr>
                <w:rFonts w:ascii="Times New Roman" w:eastAsia="Calibri" w:hAnsi="Times New Roman" w:cs="Times New Roman"/>
                <w:sz w:val="24"/>
                <w:szCs w:val="24"/>
              </w:rPr>
              <w:t xml:space="preserve"> від</w:t>
            </w:r>
          </w:p>
          <w:p w:rsidR="00E30C3E" w:rsidRPr="006E26F3" w:rsidRDefault="00E30C3E"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E30C3E" w:rsidRPr="006E26F3" w:rsidTr="00E60280">
        <w:trPr>
          <w:trHeight w:val="693"/>
        </w:trPr>
        <w:tc>
          <w:tcPr>
            <w:tcW w:w="649" w:type="dxa"/>
          </w:tcPr>
          <w:p w:rsidR="00E30C3E" w:rsidRDefault="00E30C3E"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47.</w:t>
            </w:r>
          </w:p>
        </w:tc>
        <w:tc>
          <w:tcPr>
            <w:tcW w:w="7613" w:type="dxa"/>
          </w:tcPr>
          <w:p w:rsidR="00E30C3E" w:rsidRPr="00BD5226" w:rsidRDefault="00E30C3E"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BD5226">
              <w:rPr>
                <w:rFonts w:ascii="Times New Roman" w:eastAsia="SimSun" w:hAnsi="Times New Roman" w:cs="Arial"/>
                <w:color w:val="000000"/>
                <w:kern w:val="3"/>
                <w:sz w:val="24"/>
                <w:szCs w:val="24"/>
                <w:shd w:val="clear" w:color="auto" w:fill="FFFFFF"/>
                <w:lang w:eastAsia="ar-SA" w:bidi="hi-IN"/>
              </w:rPr>
              <w:t>Про затвердження проекту</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iCs/>
                <w:color w:val="000000"/>
                <w:kern w:val="3"/>
                <w:sz w:val="24"/>
                <w:szCs w:val="24"/>
                <w:shd w:val="clear" w:color="auto" w:fill="FFFFFF"/>
                <w:lang w:eastAsia="ar-SA" w:bidi="hi-IN"/>
              </w:rPr>
              <w:t>землеустрою щодо відведення</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iCs/>
                <w:color w:val="000000"/>
                <w:kern w:val="3"/>
                <w:sz w:val="24"/>
                <w:szCs w:val="24"/>
                <w:shd w:val="clear" w:color="auto" w:fill="FFFFFF"/>
                <w:lang w:eastAsia="ar-SA" w:bidi="hi-IN"/>
              </w:rPr>
              <w:t>земельної ділянки у власність</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Times New Roman"/>
                <w:kern w:val="3"/>
                <w:sz w:val="24"/>
                <w:szCs w:val="24"/>
                <w:lang w:eastAsia="zh-CN" w:bidi="hi-IN"/>
              </w:rPr>
              <w:t>гр. Шикері Л.М.</w:t>
            </w:r>
          </w:p>
        </w:tc>
        <w:tc>
          <w:tcPr>
            <w:tcW w:w="1734" w:type="dxa"/>
          </w:tcPr>
          <w:p w:rsidR="00E30C3E" w:rsidRPr="006E26F3" w:rsidRDefault="00E30C3E"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w:t>
            </w:r>
            <w:r w:rsidR="00857F82">
              <w:rPr>
                <w:rFonts w:ascii="Times New Roman" w:eastAsia="Calibri" w:hAnsi="Times New Roman" w:cs="Times New Roman"/>
                <w:sz w:val="24"/>
                <w:szCs w:val="24"/>
              </w:rPr>
              <w:t>61</w:t>
            </w:r>
            <w:r w:rsidRPr="006E26F3">
              <w:rPr>
                <w:rFonts w:ascii="Times New Roman" w:eastAsia="Calibri" w:hAnsi="Times New Roman" w:cs="Times New Roman"/>
                <w:sz w:val="24"/>
                <w:szCs w:val="24"/>
              </w:rPr>
              <w:t xml:space="preserve"> від</w:t>
            </w:r>
          </w:p>
          <w:p w:rsidR="00E30C3E" w:rsidRPr="006E26F3" w:rsidRDefault="00E30C3E"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857F82" w:rsidRPr="006E26F3" w:rsidTr="00E60280">
        <w:trPr>
          <w:trHeight w:val="693"/>
        </w:trPr>
        <w:tc>
          <w:tcPr>
            <w:tcW w:w="649" w:type="dxa"/>
          </w:tcPr>
          <w:p w:rsidR="00857F82" w:rsidRDefault="00857F82"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48.</w:t>
            </w:r>
          </w:p>
        </w:tc>
        <w:tc>
          <w:tcPr>
            <w:tcW w:w="7613" w:type="dxa"/>
          </w:tcPr>
          <w:p w:rsidR="00857F82" w:rsidRPr="00BD5226" w:rsidRDefault="00857F82"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val="ru-RU" w:eastAsia="zh-CN" w:bidi="hi-IN"/>
              </w:rPr>
            </w:pPr>
            <w:r w:rsidRPr="00BD5226">
              <w:rPr>
                <w:rFonts w:ascii="Times New Roman" w:eastAsia="SimSun" w:hAnsi="Times New Roman" w:cs="Arial"/>
                <w:color w:val="000000"/>
                <w:kern w:val="3"/>
                <w:sz w:val="24"/>
                <w:szCs w:val="24"/>
                <w:shd w:val="clear" w:color="auto" w:fill="FFFFFF"/>
                <w:lang w:eastAsia="ar-SA" w:bidi="hi-IN"/>
              </w:rPr>
              <w:t>Про передачу земельних ділянок  в</w:t>
            </w:r>
            <w:r w:rsidRPr="00BD5226">
              <w:rPr>
                <w:rFonts w:ascii="Times New Roman" w:eastAsia="SimSun" w:hAnsi="Times New Roman" w:cs="Arial"/>
                <w:kern w:val="3"/>
                <w:sz w:val="24"/>
                <w:szCs w:val="24"/>
                <w:lang w:eastAsia="zh-CN" w:bidi="hi-IN"/>
              </w:rPr>
              <w:t xml:space="preserve"> </w:t>
            </w:r>
            <w:r w:rsidRPr="00BD5226">
              <w:rPr>
                <w:rFonts w:ascii="Times New Roman" w:eastAsia="SimSun" w:hAnsi="Times New Roman" w:cs="Arial"/>
                <w:kern w:val="3"/>
                <w:sz w:val="24"/>
                <w:szCs w:val="24"/>
                <w:lang w:val="ru-RU" w:eastAsia="zh-CN" w:bidi="hi-IN"/>
              </w:rPr>
              <w:t xml:space="preserve">приватну власність для </w:t>
            </w:r>
            <w:r w:rsidRPr="00BD5226">
              <w:rPr>
                <w:rFonts w:ascii="Times New Roman" w:eastAsia="SimSun" w:hAnsi="Times New Roman" w:cs="Arial"/>
                <w:kern w:val="3"/>
                <w:sz w:val="24"/>
                <w:szCs w:val="24"/>
                <w:lang w:eastAsia="zh-CN" w:bidi="hi-IN"/>
              </w:rPr>
              <w:t>ведення</w:t>
            </w:r>
          </w:p>
          <w:p w:rsidR="00857F82" w:rsidRPr="00BD5226" w:rsidRDefault="00857F82" w:rsidP="00857F82">
            <w:pPr>
              <w:widowControl w:val="0"/>
              <w:suppressAutoHyphens/>
              <w:autoSpaceDN w:val="0"/>
              <w:spacing w:after="0" w:line="276" w:lineRule="auto"/>
              <w:jc w:val="both"/>
              <w:textAlignment w:val="baseline"/>
              <w:rPr>
                <w:rFonts w:ascii="Times New Roman" w:eastAsia="SimSun" w:hAnsi="Times New Roman" w:cs="Times New Roman"/>
                <w:kern w:val="3"/>
                <w:sz w:val="24"/>
                <w:szCs w:val="24"/>
                <w:lang w:eastAsia="zh-CN" w:bidi="hi-IN"/>
              </w:rPr>
            </w:pPr>
            <w:r w:rsidRPr="00BD5226">
              <w:rPr>
                <w:rFonts w:ascii="Times New Roman" w:eastAsia="SimSun" w:hAnsi="Times New Roman" w:cs="Arial"/>
                <w:kern w:val="3"/>
                <w:sz w:val="24"/>
                <w:szCs w:val="24"/>
                <w:lang w:eastAsia="zh-CN" w:bidi="hi-IN"/>
              </w:rPr>
              <w:t>особистого селянського господарства</w:t>
            </w:r>
            <w:r w:rsidRPr="00BD5226">
              <w:rPr>
                <w:rFonts w:ascii="Times New Roman" w:eastAsia="SimSun" w:hAnsi="Times New Roman" w:cs="Arial"/>
                <w:kern w:val="3"/>
                <w:sz w:val="24"/>
                <w:szCs w:val="24"/>
                <w:lang w:val="ru-RU" w:eastAsia="zh-CN" w:bidi="hi-IN"/>
              </w:rPr>
              <w:t xml:space="preserve"> на території </w:t>
            </w:r>
            <w:r w:rsidRPr="00BD5226">
              <w:rPr>
                <w:rFonts w:ascii="Times New Roman" w:eastAsia="SimSun" w:hAnsi="Times New Roman" w:cs="Arial"/>
                <w:kern w:val="3"/>
                <w:sz w:val="24"/>
                <w:szCs w:val="24"/>
                <w:lang w:eastAsia="zh-CN" w:bidi="hi-IN"/>
              </w:rPr>
              <w:t xml:space="preserve">Бугринської сільської ради гр. </w:t>
            </w:r>
            <w:r w:rsidRPr="00BD5226">
              <w:rPr>
                <w:rFonts w:ascii="Times New Roman" w:eastAsia="SimSun" w:hAnsi="Times New Roman" w:cs="Times New Roman"/>
                <w:kern w:val="3"/>
                <w:sz w:val="24"/>
                <w:szCs w:val="24"/>
                <w:lang w:eastAsia="zh-CN" w:bidi="hi-IN"/>
              </w:rPr>
              <w:t>Коваль Г.І.</w:t>
            </w:r>
          </w:p>
        </w:tc>
        <w:tc>
          <w:tcPr>
            <w:tcW w:w="1734" w:type="dxa"/>
          </w:tcPr>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362</w:t>
            </w:r>
            <w:r w:rsidRPr="006E26F3">
              <w:rPr>
                <w:rFonts w:ascii="Times New Roman" w:eastAsia="Calibri" w:hAnsi="Times New Roman" w:cs="Times New Roman"/>
                <w:sz w:val="24"/>
                <w:szCs w:val="24"/>
              </w:rPr>
              <w:t xml:space="preserve"> від</w:t>
            </w:r>
          </w:p>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857F82" w:rsidRPr="006E26F3" w:rsidTr="00E60280">
        <w:trPr>
          <w:trHeight w:val="693"/>
        </w:trPr>
        <w:tc>
          <w:tcPr>
            <w:tcW w:w="649" w:type="dxa"/>
          </w:tcPr>
          <w:p w:rsidR="00857F82" w:rsidRDefault="00857F82"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49.</w:t>
            </w:r>
          </w:p>
        </w:tc>
        <w:tc>
          <w:tcPr>
            <w:tcW w:w="7613" w:type="dxa"/>
          </w:tcPr>
          <w:p w:rsidR="00857F82" w:rsidRPr="00BD5226" w:rsidRDefault="00857F82"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eastAsia="zh-CN" w:bidi="hi-IN"/>
              </w:rPr>
            </w:pPr>
            <w:r w:rsidRPr="00BD5226">
              <w:rPr>
                <w:rFonts w:ascii="Times New Roman" w:eastAsia="SimSun" w:hAnsi="Times New Roman" w:cs="Arial"/>
                <w:color w:val="000000"/>
                <w:kern w:val="3"/>
                <w:sz w:val="24"/>
                <w:szCs w:val="24"/>
                <w:shd w:val="clear" w:color="auto" w:fill="FFFFFF"/>
                <w:lang w:eastAsia="ar-SA" w:bidi="hi-IN"/>
              </w:rPr>
              <w:t>Про затвердження технічної документації</w:t>
            </w:r>
            <w:r w:rsidRPr="00BD5226">
              <w:rPr>
                <w:rFonts w:ascii="Times New Roman" w:eastAsia="SimSun" w:hAnsi="Times New Roman" w:cs="Arial"/>
                <w:kern w:val="3"/>
                <w:sz w:val="24"/>
                <w:szCs w:val="24"/>
                <w:lang w:eastAsia="zh-CN" w:bidi="hi-IN"/>
              </w:rPr>
              <w:t xml:space="preserve"> з нормативної грошової оцінки земель сільського населеного пункту Зарічне Бугринської сільської ради Рівненського району Рівненської області.</w:t>
            </w:r>
          </w:p>
        </w:tc>
        <w:tc>
          <w:tcPr>
            <w:tcW w:w="1734" w:type="dxa"/>
          </w:tcPr>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363</w:t>
            </w:r>
            <w:r w:rsidRPr="006E26F3">
              <w:rPr>
                <w:rFonts w:ascii="Times New Roman" w:eastAsia="Calibri" w:hAnsi="Times New Roman" w:cs="Times New Roman"/>
                <w:sz w:val="24"/>
                <w:szCs w:val="24"/>
              </w:rPr>
              <w:t xml:space="preserve"> від</w:t>
            </w:r>
          </w:p>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857F82" w:rsidRPr="006E26F3" w:rsidTr="00E60280">
        <w:trPr>
          <w:trHeight w:val="693"/>
        </w:trPr>
        <w:tc>
          <w:tcPr>
            <w:tcW w:w="649" w:type="dxa"/>
          </w:tcPr>
          <w:p w:rsidR="00857F82" w:rsidRDefault="00857F82"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50.</w:t>
            </w:r>
          </w:p>
        </w:tc>
        <w:tc>
          <w:tcPr>
            <w:tcW w:w="7613" w:type="dxa"/>
          </w:tcPr>
          <w:p w:rsidR="00857F82" w:rsidRPr="00BD5226" w:rsidRDefault="00857F82"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eastAsia="zh-CN" w:bidi="hi-IN"/>
              </w:rPr>
            </w:pPr>
            <w:r w:rsidRPr="00BD5226">
              <w:rPr>
                <w:rFonts w:ascii="Times New Roman" w:eastAsia="SimSun" w:hAnsi="Times New Roman" w:cs="Arial"/>
                <w:color w:val="000000"/>
                <w:kern w:val="3"/>
                <w:sz w:val="24"/>
                <w:szCs w:val="24"/>
                <w:shd w:val="clear" w:color="auto" w:fill="FFFFFF"/>
                <w:lang w:eastAsia="ar-SA" w:bidi="hi-IN"/>
              </w:rPr>
              <w:t>Про затвердження технічної документації</w:t>
            </w:r>
            <w:r w:rsidRPr="00BD5226">
              <w:rPr>
                <w:rFonts w:ascii="Times New Roman" w:eastAsia="SimSun" w:hAnsi="Times New Roman" w:cs="Arial"/>
                <w:kern w:val="3"/>
                <w:sz w:val="24"/>
                <w:szCs w:val="24"/>
                <w:lang w:eastAsia="zh-CN" w:bidi="hi-IN"/>
              </w:rPr>
              <w:t xml:space="preserve"> з нормативної грошової оцінки земель сільського населеного пункту Башине Бугринської сільської ради Рівненського району Рівненської області.</w:t>
            </w:r>
          </w:p>
        </w:tc>
        <w:tc>
          <w:tcPr>
            <w:tcW w:w="1734" w:type="dxa"/>
          </w:tcPr>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364</w:t>
            </w:r>
            <w:r w:rsidRPr="006E26F3">
              <w:rPr>
                <w:rFonts w:ascii="Times New Roman" w:eastAsia="Calibri" w:hAnsi="Times New Roman" w:cs="Times New Roman"/>
                <w:sz w:val="24"/>
                <w:szCs w:val="24"/>
              </w:rPr>
              <w:t xml:space="preserve"> від</w:t>
            </w:r>
          </w:p>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857F82" w:rsidRPr="006E26F3" w:rsidTr="00E60280">
        <w:trPr>
          <w:trHeight w:val="693"/>
        </w:trPr>
        <w:tc>
          <w:tcPr>
            <w:tcW w:w="649" w:type="dxa"/>
          </w:tcPr>
          <w:p w:rsidR="00857F82" w:rsidRDefault="00857F82"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51.</w:t>
            </w:r>
          </w:p>
        </w:tc>
        <w:tc>
          <w:tcPr>
            <w:tcW w:w="7613" w:type="dxa"/>
          </w:tcPr>
          <w:p w:rsidR="00857F82" w:rsidRPr="00BD5226" w:rsidRDefault="00857F82"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eastAsia="zh-CN" w:bidi="hi-IN"/>
              </w:rPr>
            </w:pPr>
            <w:r w:rsidRPr="00BD5226">
              <w:rPr>
                <w:rFonts w:ascii="Times New Roman" w:eastAsia="SimSun" w:hAnsi="Times New Roman" w:cs="Arial"/>
                <w:color w:val="000000"/>
                <w:kern w:val="3"/>
                <w:sz w:val="24"/>
                <w:szCs w:val="24"/>
                <w:shd w:val="clear" w:color="auto" w:fill="FFFFFF"/>
                <w:lang w:eastAsia="ar-SA" w:bidi="hi-IN"/>
              </w:rPr>
              <w:t>Про затвердження технічної документації</w:t>
            </w:r>
            <w:r w:rsidRPr="00BD5226">
              <w:rPr>
                <w:rFonts w:ascii="Times New Roman" w:eastAsia="SimSun" w:hAnsi="Times New Roman" w:cs="Arial"/>
                <w:kern w:val="3"/>
                <w:sz w:val="24"/>
                <w:szCs w:val="24"/>
                <w:lang w:eastAsia="zh-CN" w:bidi="hi-IN"/>
              </w:rPr>
              <w:t xml:space="preserve"> з нормативної грошової оцінки земель сільського населеного пункту Угільці Бугринської </w:t>
            </w:r>
            <w:r w:rsidRPr="00BD5226">
              <w:rPr>
                <w:rFonts w:ascii="Times New Roman" w:eastAsia="SimSun" w:hAnsi="Times New Roman" w:cs="Arial"/>
                <w:kern w:val="3"/>
                <w:sz w:val="24"/>
                <w:szCs w:val="24"/>
                <w:lang w:eastAsia="zh-CN" w:bidi="hi-IN"/>
              </w:rPr>
              <w:lastRenderedPageBreak/>
              <w:t>сільської ради Рівненського району Рівненської області.</w:t>
            </w:r>
          </w:p>
          <w:p w:rsidR="00857F82" w:rsidRPr="00BD5226" w:rsidRDefault="00857F82"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color w:val="000000"/>
                <w:kern w:val="3"/>
                <w:sz w:val="24"/>
                <w:szCs w:val="24"/>
                <w:shd w:val="clear" w:color="auto" w:fill="FFFFFF"/>
                <w:lang w:eastAsia="ar-SA" w:bidi="hi-IN"/>
              </w:rPr>
            </w:pPr>
          </w:p>
        </w:tc>
        <w:tc>
          <w:tcPr>
            <w:tcW w:w="1734" w:type="dxa"/>
          </w:tcPr>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lastRenderedPageBreak/>
              <w:t xml:space="preserve">Ріш. № </w:t>
            </w:r>
            <w:r>
              <w:rPr>
                <w:rFonts w:ascii="Times New Roman" w:eastAsia="Calibri" w:hAnsi="Times New Roman" w:cs="Times New Roman"/>
                <w:sz w:val="24"/>
                <w:szCs w:val="24"/>
              </w:rPr>
              <w:t xml:space="preserve">365 </w:t>
            </w:r>
            <w:r w:rsidRPr="006E26F3">
              <w:rPr>
                <w:rFonts w:ascii="Times New Roman" w:eastAsia="Calibri" w:hAnsi="Times New Roman" w:cs="Times New Roman"/>
                <w:sz w:val="24"/>
                <w:szCs w:val="24"/>
              </w:rPr>
              <w:t>від</w:t>
            </w:r>
          </w:p>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857F82" w:rsidRPr="006E26F3" w:rsidTr="00E60280">
        <w:trPr>
          <w:trHeight w:val="693"/>
        </w:trPr>
        <w:tc>
          <w:tcPr>
            <w:tcW w:w="649" w:type="dxa"/>
          </w:tcPr>
          <w:p w:rsidR="00857F82" w:rsidRDefault="00857F82"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52.</w:t>
            </w:r>
          </w:p>
        </w:tc>
        <w:tc>
          <w:tcPr>
            <w:tcW w:w="7613" w:type="dxa"/>
          </w:tcPr>
          <w:p w:rsidR="00857F82" w:rsidRPr="00BD5226" w:rsidRDefault="00857F82"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eastAsia="zh-CN" w:bidi="hi-IN"/>
              </w:rPr>
            </w:pPr>
            <w:r w:rsidRPr="00BD5226">
              <w:rPr>
                <w:rFonts w:ascii="Times New Roman" w:eastAsia="SimSun" w:hAnsi="Times New Roman" w:cs="Arial"/>
                <w:color w:val="000000"/>
                <w:kern w:val="3"/>
                <w:sz w:val="24"/>
                <w:szCs w:val="24"/>
                <w:shd w:val="clear" w:color="auto" w:fill="FFFFFF"/>
                <w:lang w:eastAsia="ar-SA" w:bidi="hi-IN"/>
              </w:rPr>
              <w:t>Про затвердження технічної документації</w:t>
            </w:r>
            <w:r w:rsidRPr="00BD5226">
              <w:rPr>
                <w:rFonts w:ascii="Times New Roman" w:eastAsia="SimSun" w:hAnsi="Times New Roman" w:cs="Arial"/>
                <w:kern w:val="3"/>
                <w:sz w:val="24"/>
                <w:szCs w:val="24"/>
                <w:lang w:eastAsia="zh-CN" w:bidi="hi-IN"/>
              </w:rPr>
              <w:t xml:space="preserve"> з нормативної грошової оцінки земель сільського населеного пункту Колесники Бугринської сільської ради Рівненського району Рівненської області.</w:t>
            </w:r>
          </w:p>
        </w:tc>
        <w:tc>
          <w:tcPr>
            <w:tcW w:w="1734" w:type="dxa"/>
          </w:tcPr>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366</w:t>
            </w:r>
            <w:r w:rsidRPr="006E26F3">
              <w:rPr>
                <w:rFonts w:ascii="Times New Roman" w:eastAsia="Calibri" w:hAnsi="Times New Roman" w:cs="Times New Roman"/>
                <w:sz w:val="24"/>
                <w:szCs w:val="24"/>
              </w:rPr>
              <w:t xml:space="preserve"> від</w:t>
            </w:r>
          </w:p>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857F82" w:rsidRPr="006E26F3" w:rsidTr="00E60280">
        <w:trPr>
          <w:trHeight w:val="693"/>
        </w:trPr>
        <w:tc>
          <w:tcPr>
            <w:tcW w:w="649" w:type="dxa"/>
          </w:tcPr>
          <w:p w:rsidR="00857F82" w:rsidRDefault="00857F82"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53.</w:t>
            </w:r>
          </w:p>
        </w:tc>
        <w:tc>
          <w:tcPr>
            <w:tcW w:w="7613" w:type="dxa"/>
          </w:tcPr>
          <w:p w:rsidR="00857F82" w:rsidRPr="00BD5226" w:rsidRDefault="00857F82"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eastAsia="zh-CN" w:bidi="hi-IN"/>
              </w:rPr>
            </w:pPr>
            <w:r w:rsidRPr="00BD5226">
              <w:rPr>
                <w:rFonts w:ascii="Times New Roman" w:eastAsia="SimSun" w:hAnsi="Times New Roman" w:cs="Arial"/>
                <w:color w:val="000000"/>
                <w:kern w:val="3"/>
                <w:sz w:val="24"/>
                <w:szCs w:val="24"/>
                <w:shd w:val="clear" w:color="auto" w:fill="FFFFFF"/>
                <w:lang w:eastAsia="ar-SA" w:bidi="hi-IN"/>
              </w:rPr>
              <w:t>Про затвердження технічної документації</w:t>
            </w:r>
            <w:r w:rsidRPr="00BD5226">
              <w:rPr>
                <w:rFonts w:ascii="Times New Roman" w:eastAsia="SimSun" w:hAnsi="Times New Roman" w:cs="Arial"/>
                <w:kern w:val="3"/>
                <w:sz w:val="24"/>
                <w:szCs w:val="24"/>
                <w:lang w:eastAsia="zh-CN" w:bidi="hi-IN"/>
              </w:rPr>
              <w:t xml:space="preserve"> з нормативної грошової оцінки земель сільського населеного пункту Новоставці Бугринської сільської ради Рівненського району Рівненської області.</w:t>
            </w:r>
          </w:p>
        </w:tc>
        <w:tc>
          <w:tcPr>
            <w:tcW w:w="1734" w:type="dxa"/>
          </w:tcPr>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367</w:t>
            </w:r>
            <w:r w:rsidRPr="006E26F3">
              <w:rPr>
                <w:rFonts w:ascii="Times New Roman" w:eastAsia="Calibri" w:hAnsi="Times New Roman" w:cs="Times New Roman"/>
                <w:sz w:val="24"/>
                <w:szCs w:val="24"/>
              </w:rPr>
              <w:t xml:space="preserve"> від</w:t>
            </w:r>
          </w:p>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857F82" w:rsidRPr="006E26F3" w:rsidTr="00E60280">
        <w:trPr>
          <w:trHeight w:val="693"/>
        </w:trPr>
        <w:tc>
          <w:tcPr>
            <w:tcW w:w="649" w:type="dxa"/>
          </w:tcPr>
          <w:p w:rsidR="00857F82" w:rsidRDefault="00857F82"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54.</w:t>
            </w:r>
          </w:p>
        </w:tc>
        <w:tc>
          <w:tcPr>
            <w:tcW w:w="7613" w:type="dxa"/>
          </w:tcPr>
          <w:p w:rsidR="00857F82" w:rsidRPr="00BD5226" w:rsidRDefault="00857F82" w:rsidP="00857F82">
            <w:pPr>
              <w:widowControl w:val="0"/>
              <w:tabs>
                <w:tab w:val="left" w:pos="6160"/>
              </w:tabs>
              <w:suppressAutoHyphens/>
              <w:autoSpaceDN w:val="0"/>
              <w:spacing w:after="0" w:line="276" w:lineRule="auto"/>
              <w:jc w:val="both"/>
              <w:textAlignment w:val="baseline"/>
              <w:rPr>
                <w:rFonts w:ascii="Times New Roman" w:eastAsia="SimSun" w:hAnsi="Times New Roman" w:cs="Arial"/>
                <w:kern w:val="3"/>
                <w:sz w:val="24"/>
                <w:szCs w:val="24"/>
                <w:lang w:eastAsia="zh-CN" w:bidi="hi-IN"/>
              </w:rPr>
            </w:pPr>
            <w:r w:rsidRPr="00BD5226">
              <w:rPr>
                <w:rFonts w:ascii="Times New Roman" w:eastAsia="SimSun" w:hAnsi="Times New Roman" w:cs="Arial"/>
                <w:color w:val="000000"/>
                <w:kern w:val="3"/>
                <w:sz w:val="24"/>
                <w:szCs w:val="24"/>
                <w:shd w:val="clear" w:color="auto" w:fill="FFFFFF"/>
                <w:lang w:eastAsia="ar-SA" w:bidi="hi-IN"/>
              </w:rPr>
              <w:t>Про затвердження технічної документації</w:t>
            </w:r>
            <w:r w:rsidRPr="00BD5226">
              <w:rPr>
                <w:rFonts w:ascii="Times New Roman" w:eastAsia="SimSun" w:hAnsi="Times New Roman" w:cs="Arial"/>
                <w:kern w:val="3"/>
                <w:sz w:val="24"/>
                <w:szCs w:val="24"/>
                <w:lang w:eastAsia="zh-CN" w:bidi="hi-IN"/>
              </w:rPr>
              <w:t xml:space="preserve"> з нормативної грошової оцінки земель сільського населеного пункту Вільгір Бугринської сільської ради Рівненського району Рівненської області.</w:t>
            </w:r>
          </w:p>
        </w:tc>
        <w:tc>
          <w:tcPr>
            <w:tcW w:w="1734" w:type="dxa"/>
          </w:tcPr>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368</w:t>
            </w:r>
            <w:r w:rsidRPr="006E26F3">
              <w:rPr>
                <w:rFonts w:ascii="Times New Roman" w:eastAsia="Calibri" w:hAnsi="Times New Roman" w:cs="Times New Roman"/>
                <w:sz w:val="24"/>
                <w:szCs w:val="24"/>
              </w:rPr>
              <w:t xml:space="preserve"> від</w:t>
            </w:r>
          </w:p>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857F82" w:rsidRPr="006E26F3" w:rsidTr="00E60280">
        <w:trPr>
          <w:trHeight w:val="693"/>
        </w:trPr>
        <w:tc>
          <w:tcPr>
            <w:tcW w:w="649" w:type="dxa"/>
          </w:tcPr>
          <w:p w:rsidR="00857F82" w:rsidRDefault="00857F82"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55.</w:t>
            </w:r>
          </w:p>
        </w:tc>
        <w:tc>
          <w:tcPr>
            <w:tcW w:w="7613" w:type="dxa"/>
          </w:tcPr>
          <w:p w:rsidR="00857F82" w:rsidRPr="00BD5226" w:rsidRDefault="00857F82" w:rsidP="00857F82">
            <w:pPr>
              <w:widowControl w:val="0"/>
              <w:tabs>
                <w:tab w:val="left" w:pos="6160"/>
              </w:tabs>
              <w:suppressAutoHyphens/>
              <w:autoSpaceDN w:val="0"/>
              <w:spacing w:after="0" w:line="276" w:lineRule="auto"/>
              <w:jc w:val="both"/>
              <w:textAlignment w:val="baseline"/>
              <w:rPr>
                <w:rFonts w:ascii="Times New Roman" w:eastAsia="SimSun" w:hAnsi="Times New Roman" w:cs="Times New Roman"/>
                <w:iCs/>
                <w:kern w:val="3"/>
                <w:sz w:val="24"/>
                <w:szCs w:val="24"/>
                <w:lang w:eastAsia="ar-SA" w:bidi="hi-IN"/>
              </w:rPr>
            </w:pPr>
            <w:r w:rsidRPr="00BD5226">
              <w:rPr>
                <w:rFonts w:ascii="Times New Roman" w:eastAsia="SimSun" w:hAnsi="Times New Roman" w:cs="Arial"/>
                <w:color w:val="000000"/>
                <w:kern w:val="3"/>
                <w:sz w:val="24"/>
                <w:szCs w:val="24"/>
                <w:shd w:val="clear" w:color="auto" w:fill="FFFFFF"/>
                <w:lang w:eastAsia="ar-SA" w:bidi="hi-IN"/>
              </w:rPr>
              <w:t>Про надання дозволу на виготовлення</w:t>
            </w:r>
            <w:r w:rsidRPr="00BD5226">
              <w:rPr>
                <w:rFonts w:ascii="Times New Roman" w:eastAsia="SimSun" w:hAnsi="Times New Roman" w:cs="Times New Roman"/>
                <w:iCs/>
                <w:kern w:val="3"/>
                <w:sz w:val="24"/>
                <w:szCs w:val="24"/>
                <w:lang w:eastAsia="ar-SA" w:bidi="hi-IN"/>
              </w:rPr>
              <w:t xml:space="preserve"> </w:t>
            </w:r>
            <w:r w:rsidRPr="00BD5226">
              <w:rPr>
                <w:rFonts w:ascii="Times New Roman" w:eastAsia="SimSun" w:hAnsi="Times New Roman" w:cs="Arial"/>
                <w:kern w:val="3"/>
                <w:sz w:val="24"/>
                <w:szCs w:val="24"/>
                <w:lang w:val="ru-RU" w:eastAsia="zh-CN" w:bidi="hi-IN"/>
              </w:rPr>
              <w:t>проекту землеустрою щодо відведення</w:t>
            </w:r>
            <w:r w:rsidRPr="00BD5226">
              <w:rPr>
                <w:rFonts w:ascii="Times New Roman" w:eastAsia="SimSun" w:hAnsi="Times New Roman" w:cs="Times New Roman"/>
                <w:iCs/>
                <w:kern w:val="3"/>
                <w:sz w:val="24"/>
                <w:szCs w:val="24"/>
                <w:lang w:eastAsia="ar-SA" w:bidi="hi-IN"/>
              </w:rPr>
              <w:t xml:space="preserve"> </w:t>
            </w:r>
            <w:r w:rsidRPr="00BD5226">
              <w:rPr>
                <w:rFonts w:ascii="Times New Roman" w:eastAsia="SimSun" w:hAnsi="Times New Roman" w:cs="Arial"/>
                <w:color w:val="000000"/>
                <w:kern w:val="3"/>
                <w:sz w:val="24"/>
                <w:szCs w:val="24"/>
                <w:shd w:val="clear" w:color="auto" w:fill="FFFFFF"/>
                <w:lang w:eastAsia="ar-SA" w:bidi="hi-IN"/>
              </w:rPr>
              <w:t>земельної ділянки у власність гр. Спірідоновій Л.В.</w:t>
            </w:r>
          </w:p>
        </w:tc>
        <w:tc>
          <w:tcPr>
            <w:tcW w:w="1734" w:type="dxa"/>
          </w:tcPr>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369</w:t>
            </w:r>
            <w:r w:rsidRPr="006E26F3">
              <w:rPr>
                <w:rFonts w:ascii="Times New Roman" w:eastAsia="Calibri" w:hAnsi="Times New Roman" w:cs="Times New Roman"/>
                <w:sz w:val="24"/>
                <w:szCs w:val="24"/>
              </w:rPr>
              <w:t xml:space="preserve"> від</w:t>
            </w:r>
          </w:p>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857F82" w:rsidRPr="006E26F3" w:rsidTr="00E60280">
        <w:trPr>
          <w:trHeight w:val="693"/>
        </w:trPr>
        <w:tc>
          <w:tcPr>
            <w:tcW w:w="649" w:type="dxa"/>
          </w:tcPr>
          <w:p w:rsidR="00857F82" w:rsidRDefault="00857F82"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56.</w:t>
            </w:r>
          </w:p>
        </w:tc>
        <w:tc>
          <w:tcPr>
            <w:tcW w:w="7613" w:type="dxa"/>
          </w:tcPr>
          <w:p w:rsidR="00857F82" w:rsidRPr="00BD5226" w:rsidRDefault="00857F82" w:rsidP="00857F82">
            <w:pPr>
              <w:widowControl w:val="0"/>
              <w:tabs>
                <w:tab w:val="left" w:pos="6160"/>
              </w:tabs>
              <w:suppressAutoHyphens/>
              <w:autoSpaceDN w:val="0"/>
              <w:spacing w:after="0" w:line="276" w:lineRule="auto"/>
              <w:jc w:val="both"/>
              <w:textAlignment w:val="baseline"/>
              <w:rPr>
                <w:rFonts w:ascii="Times New Roman" w:eastAsia="SimSun" w:hAnsi="Times New Roman" w:cs="Times New Roman"/>
                <w:iCs/>
                <w:kern w:val="3"/>
                <w:sz w:val="24"/>
                <w:szCs w:val="24"/>
                <w:lang w:eastAsia="ar-SA" w:bidi="hi-IN"/>
              </w:rPr>
            </w:pPr>
            <w:r w:rsidRPr="00BD5226">
              <w:rPr>
                <w:rFonts w:ascii="Times New Roman" w:eastAsia="SimSun" w:hAnsi="Times New Roman" w:cs="Arial"/>
                <w:color w:val="000000"/>
                <w:kern w:val="3"/>
                <w:sz w:val="24"/>
                <w:szCs w:val="24"/>
                <w:shd w:val="clear" w:color="auto" w:fill="FFFFFF"/>
                <w:lang w:eastAsia="ar-SA" w:bidi="hi-IN"/>
              </w:rPr>
              <w:t>Про надання дозволу на виготовлення</w:t>
            </w:r>
            <w:r w:rsidRPr="00BD5226">
              <w:rPr>
                <w:rFonts w:ascii="Times New Roman" w:eastAsia="SimSun" w:hAnsi="Times New Roman" w:cs="Times New Roman"/>
                <w:iCs/>
                <w:kern w:val="3"/>
                <w:sz w:val="24"/>
                <w:szCs w:val="24"/>
                <w:lang w:eastAsia="ar-SA" w:bidi="hi-IN"/>
              </w:rPr>
              <w:t xml:space="preserve"> </w:t>
            </w:r>
            <w:r w:rsidRPr="00BD5226">
              <w:rPr>
                <w:rFonts w:ascii="Times New Roman" w:eastAsia="SimSun" w:hAnsi="Times New Roman" w:cs="Arial"/>
                <w:kern w:val="3"/>
                <w:sz w:val="24"/>
                <w:szCs w:val="24"/>
                <w:lang w:val="ru-RU" w:eastAsia="zh-CN" w:bidi="hi-IN"/>
              </w:rPr>
              <w:t>проекту землеустрою щодо відведення</w:t>
            </w:r>
            <w:r w:rsidRPr="00BD5226">
              <w:rPr>
                <w:rFonts w:ascii="Times New Roman" w:eastAsia="SimSun" w:hAnsi="Times New Roman" w:cs="Times New Roman"/>
                <w:iCs/>
                <w:kern w:val="3"/>
                <w:sz w:val="24"/>
                <w:szCs w:val="24"/>
                <w:lang w:eastAsia="ar-SA" w:bidi="hi-IN"/>
              </w:rPr>
              <w:t xml:space="preserve"> </w:t>
            </w:r>
            <w:r w:rsidRPr="00BD5226">
              <w:rPr>
                <w:rFonts w:ascii="Times New Roman" w:eastAsia="SimSun" w:hAnsi="Times New Roman" w:cs="Arial"/>
                <w:color w:val="000000"/>
                <w:kern w:val="3"/>
                <w:sz w:val="24"/>
                <w:szCs w:val="24"/>
                <w:shd w:val="clear" w:color="auto" w:fill="FFFFFF"/>
                <w:lang w:eastAsia="ar-SA" w:bidi="hi-IN"/>
              </w:rPr>
              <w:t>земельної ділянки у власність гр. Козак О.В.</w:t>
            </w:r>
          </w:p>
        </w:tc>
        <w:tc>
          <w:tcPr>
            <w:tcW w:w="1734" w:type="dxa"/>
          </w:tcPr>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370</w:t>
            </w:r>
            <w:r w:rsidRPr="006E26F3">
              <w:rPr>
                <w:rFonts w:ascii="Times New Roman" w:eastAsia="Calibri" w:hAnsi="Times New Roman" w:cs="Times New Roman"/>
                <w:sz w:val="24"/>
                <w:szCs w:val="24"/>
              </w:rPr>
              <w:t xml:space="preserve"> від</w:t>
            </w:r>
          </w:p>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857F82" w:rsidRPr="006E26F3" w:rsidTr="00E60280">
        <w:trPr>
          <w:trHeight w:val="693"/>
        </w:trPr>
        <w:tc>
          <w:tcPr>
            <w:tcW w:w="649" w:type="dxa"/>
          </w:tcPr>
          <w:p w:rsidR="00857F82" w:rsidRDefault="00857F82"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57.</w:t>
            </w:r>
          </w:p>
        </w:tc>
        <w:tc>
          <w:tcPr>
            <w:tcW w:w="7613" w:type="dxa"/>
          </w:tcPr>
          <w:p w:rsidR="00857F82" w:rsidRPr="00BD5226" w:rsidRDefault="00857F82" w:rsidP="00857F82">
            <w:pPr>
              <w:widowControl w:val="0"/>
              <w:tabs>
                <w:tab w:val="left" w:pos="6160"/>
              </w:tabs>
              <w:suppressAutoHyphens/>
              <w:autoSpaceDN w:val="0"/>
              <w:spacing w:after="0" w:line="276" w:lineRule="auto"/>
              <w:jc w:val="both"/>
              <w:textAlignment w:val="baseline"/>
              <w:rPr>
                <w:rFonts w:ascii="Times New Roman" w:eastAsia="SimSun" w:hAnsi="Times New Roman" w:cs="Times New Roman"/>
                <w:iCs/>
                <w:kern w:val="3"/>
                <w:sz w:val="24"/>
                <w:szCs w:val="24"/>
                <w:lang w:eastAsia="ar-SA" w:bidi="hi-IN"/>
              </w:rPr>
            </w:pPr>
            <w:r w:rsidRPr="00BD5226">
              <w:rPr>
                <w:rFonts w:ascii="Times New Roman" w:eastAsia="SimSun" w:hAnsi="Times New Roman" w:cs="Arial"/>
                <w:color w:val="000000"/>
                <w:kern w:val="3"/>
                <w:sz w:val="24"/>
                <w:szCs w:val="24"/>
                <w:shd w:val="clear" w:color="auto" w:fill="FFFFFF"/>
                <w:lang w:eastAsia="ar-SA" w:bidi="hi-IN"/>
              </w:rPr>
              <w:t>Про надання дозволу на виготовлення</w:t>
            </w:r>
            <w:r w:rsidRPr="00BD5226">
              <w:rPr>
                <w:rFonts w:ascii="Times New Roman" w:eastAsia="SimSun" w:hAnsi="Times New Roman" w:cs="Times New Roman"/>
                <w:iCs/>
                <w:kern w:val="3"/>
                <w:sz w:val="24"/>
                <w:szCs w:val="24"/>
                <w:lang w:eastAsia="ar-SA" w:bidi="hi-IN"/>
              </w:rPr>
              <w:t xml:space="preserve"> </w:t>
            </w:r>
            <w:r w:rsidRPr="00BD5226">
              <w:rPr>
                <w:rFonts w:ascii="Times New Roman" w:eastAsia="SimSun" w:hAnsi="Times New Roman" w:cs="Arial"/>
                <w:kern w:val="3"/>
                <w:sz w:val="24"/>
                <w:szCs w:val="24"/>
                <w:lang w:val="ru-RU" w:eastAsia="zh-CN" w:bidi="hi-IN"/>
              </w:rPr>
              <w:t>проекту землеустрою щодо відведення</w:t>
            </w:r>
            <w:r w:rsidRPr="00BD5226">
              <w:rPr>
                <w:rFonts w:ascii="Times New Roman" w:eastAsia="SimSun" w:hAnsi="Times New Roman" w:cs="Times New Roman"/>
                <w:iCs/>
                <w:kern w:val="3"/>
                <w:sz w:val="24"/>
                <w:szCs w:val="24"/>
                <w:lang w:eastAsia="ar-SA" w:bidi="hi-IN"/>
              </w:rPr>
              <w:t xml:space="preserve"> </w:t>
            </w:r>
            <w:r w:rsidRPr="00BD5226">
              <w:rPr>
                <w:rFonts w:ascii="Times New Roman" w:eastAsia="SimSun" w:hAnsi="Times New Roman" w:cs="Arial"/>
                <w:color w:val="000000"/>
                <w:kern w:val="3"/>
                <w:sz w:val="24"/>
                <w:szCs w:val="24"/>
                <w:shd w:val="clear" w:color="auto" w:fill="FFFFFF"/>
                <w:lang w:eastAsia="ar-SA" w:bidi="hi-IN"/>
              </w:rPr>
              <w:t>земельної ділянки у власність гр. Талімончук З.С.</w:t>
            </w:r>
          </w:p>
        </w:tc>
        <w:tc>
          <w:tcPr>
            <w:tcW w:w="1734" w:type="dxa"/>
          </w:tcPr>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371</w:t>
            </w:r>
            <w:r w:rsidRPr="006E26F3">
              <w:rPr>
                <w:rFonts w:ascii="Times New Roman" w:eastAsia="Calibri" w:hAnsi="Times New Roman" w:cs="Times New Roman"/>
                <w:sz w:val="24"/>
                <w:szCs w:val="24"/>
              </w:rPr>
              <w:t xml:space="preserve"> від</w:t>
            </w:r>
          </w:p>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857F82" w:rsidRPr="006E26F3" w:rsidTr="00E60280">
        <w:trPr>
          <w:trHeight w:val="693"/>
        </w:trPr>
        <w:tc>
          <w:tcPr>
            <w:tcW w:w="649" w:type="dxa"/>
          </w:tcPr>
          <w:p w:rsidR="00857F82" w:rsidRDefault="00857F82"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58.</w:t>
            </w:r>
          </w:p>
        </w:tc>
        <w:tc>
          <w:tcPr>
            <w:tcW w:w="7613" w:type="dxa"/>
          </w:tcPr>
          <w:p w:rsidR="00857F82" w:rsidRPr="00BD5226" w:rsidRDefault="00857F82" w:rsidP="00857F82">
            <w:pPr>
              <w:widowControl w:val="0"/>
              <w:tabs>
                <w:tab w:val="left" w:pos="6160"/>
              </w:tabs>
              <w:suppressAutoHyphens/>
              <w:autoSpaceDN w:val="0"/>
              <w:spacing w:after="0" w:line="276" w:lineRule="auto"/>
              <w:jc w:val="both"/>
              <w:textAlignment w:val="baseline"/>
              <w:rPr>
                <w:rFonts w:ascii="Times New Roman" w:eastAsia="SimSun" w:hAnsi="Times New Roman" w:cs="Times New Roman"/>
                <w:iCs/>
                <w:kern w:val="3"/>
                <w:sz w:val="24"/>
                <w:szCs w:val="24"/>
                <w:lang w:eastAsia="ar-SA" w:bidi="hi-IN"/>
              </w:rPr>
            </w:pPr>
            <w:r w:rsidRPr="00BD5226">
              <w:rPr>
                <w:rFonts w:ascii="Times New Roman" w:eastAsia="SimSun" w:hAnsi="Times New Roman" w:cs="Arial"/>
                <w:color w:val="000000"/>
                <w:kern w:val="3"/>
                <w:sz w:val="24"/>
                <w:szCs w:val="24"/>
                <w:shd w:val="clear" w:color="auto" w:fill="FFFFFF"/>
                <w:lang w:eastAsia="ar-SA" w:bidi="hi-IN"/>
              </w:rPr>
              <w:t>Про надання дозволу на виготовлення</w:t>
            </w:r>
            <w:r w:rsidRPr="00BD5226">
              <w:rPr>
                <w:rFonts w:ascii="Times New Roman" w:eastAsia="SimSun" w:hAnsi="Times New Roman" w:cs="Times New Roman"/>
                <w:iCs/>
                <w:kern w:val="3"/>
                <w:sz w:val="24"/>
                <w:szCs w:val="24"/>
                <w:lang w:eastAsia="ar-SA" w:bidi="hi-IN"/>
              </w:rPr>
              <w:t xml:space="preserve"> </w:t>
            </w:r>
            <w:r w:rsidRPr="00BD5226">
              <w:rPr>
                <w:rFonts w:ascii="Times New Roman" w:eastAsia="SimSun" w:hAnsi="Times New Roman" w:cs="Arial"/>
                <w:kern w:val="3"/>
                <w:sz w:val="24"/>
                <w:szCs w:val="24"/>
                <w:lang w:val="ru-RU" w:eastAsia="zh-CN" w:bidi="hi-IN"/>
              </w:rPr>
              <w:t>проекту землеустрою щодо відведення</w:t>
            </w:r>
            <w:r w:rsidRPr="00BD5226">
              <w:rPr>
                <w:rFonts w:ascii="Times New Roman" w:eastAsia="SimSun" w:hAnsi="Times New Roman" w:cs="Times New Roman"/>
                <w:iCs/>
                <w:kern w:val="3"/>
                <w:sz w:val="24"/>
                <w:szCs w:val="24"/>
                <w:lang w:eastAsia="ar-SA" w:bidi="hi-IN"/>
              </w:rPr>
              <w:t xml:space="preserve"> </w:t>
            </w:r>
            <w:r w:rsidRPr="00BD5226">
              <w:rPr>
                <w:rFonts w:ascii="Times New Roman" w:eastAsia="SimSun" w:hAnsi="Times New Roman" w:cs="Arial"/>
                <w:color w:val="000000"/>
                <w:kern w:val="3"/>
                <w:sz w:val="24"/>
                <w:szCs w:val="24"/>
                <w:shd w:val="clear" w:color="auto" w:fill="FFFFFF"/>
                <w:lang w:eastAsia="ar-SA" w:bidi="hi-IN"/>
              </w:rPr>
              <w:t>земельної ділянки у власність гр. Федорчук М.І.</w:t>
            </w:r>
          </w:p>
        </w:tc>
        <w:tc>
          <w:tcPr>
            <w:tcW w:w="1734" w:type="dxa"/>
          </w:tcPr>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372</w:t>
            </w:r>
            <w:r w:rsidRPr="006E26F3">
              <w:rPr>
                <w:rFonts w:ascii="Times New Roman" w:eastAsia="Calibri" w:hAnsi="Times New Roman" w:cs="Times New Roman"/>
                <w:sz w:val="24"/>
                <w:szCs w:val="24"/>
              </w:rPr>
              <w:t xml:space="preserve"> від</w:t>
            </w:r>
          </w:p>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857F82" w:rsidRPr="006E26F3" w:rsidTr="00E60280">
        <w:trPr>
          <w:trHeight w:val="693"/>
        </w:trPr>
        <w:tc>
          <w:tcPr>
            <w:tcW w:w="649" w:type="dxa"/>
          </w:tcPr>
          <w:p w:rsidR="00857F82" w:rsidRDefault="00857F82"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59.</w:t>
            </w:r>
          </w:p>
        </w:tc>
        <w:tc>
          <w:tcPr>
            <w:tcW w:w="7613" w:type="dxa"/>
          </w:tcPr>
          <w:p w:rsidR="00857F82" w:rsidRPr="00BD5226" w:rsidRDefault="00857F82" w:rsidP="00857F82">
            <w:pPr>
              <w:widowControl w:val="0"/>
              <w:tabs>
                <w:tab w:val="left" w:pos="6160"/>
              </w:tabs>
              <w:suppressAutoHyphens/>
              <w:autoSpaceDN w:val="0"/>
              <w:spacing w:after="0" w:line="276" w:lineRule="auto"/>
              <w:jc w:val="both"/>
              <w:textAlignment w:val="baseline"/>
              <w:rPr>
                <w:rFonts w:ascii="Times New Roman" w:eastAsia="SimSun" w:hAnsi="Times New Roman" w:cs="Times New Roman"/>
                <w:iCs/>
                <w:kern w:val="3"/>
                <w:sz w:val="24"/>
                <w:szCs w:val="24"/>
                <w:lang w:eastAsia="ar-SA" w:bidi="hi-IN"/>
              </w:rPr>
            </w:pPr>
            <w:r w:rsidRPr="00BD5226">
              <w:rPr>
                <w:rFonts w:ascii="Times New Roman" w:eastAsia="SimSun" w:hAnsi="Times New Roman" w:cs="Arial"/>
                <w:color w:val="000000"/>
                <w:kern w:val="3"/>
                <w:sz w:val="24"/>
                <w:szCs w:val="24"/>
                <w:shd w:val="clear" w:color="auto" w:fill="FFFFFF"/>
                <w:lang w:eastAsia="ar-SA" w:bidi="hi-IN"/>
              </w:rPr>
              <w:t>Про надання дозволу на виготовлення</w:t>
            </w:r>
            <w:r w:rsidRPr="00BD5226">
              <w:rPr>
                <w:rFonts w:ascii="Times New Roman" w:eastAsia="SimSun" w:hAnsi="Times New Roman" w:cs="Times New Roman"/>
                <w:iCs/>
                <w:kern w:val="3"/>
                <w:sz w:val="24"/>
                <w:szCs w:val="24"/>
                <w:lang w:eastAsia="ar-SA" w:bidi="hi-IN"/>
              </w:rPr>
              <w:t xml:space="preserve"> </w:t>
            </w:r>
            <w:r w:rsidRPr="00BD5226">
              <w:rPr>
                <w:rFonts w:ascii="Times New Roman" w:eastAsia="SimSun" w:hAnsi="Times New Roman" w:cs="Arial"/>
                <w:kern w:val="3"/>
                <w:sz w:val="24"/>
                <w:szCs w:val="24"/>
                <w:lang w:val="ru-RU" w:eastAsia="zh-CN" w:bidi="hi-IN"/>
              </w:rPr>
              <w:t>проекту землеустрою щодо відведення</w:t>
            </w:r>
            <w:r w:rsidRPr="00BD5226">
              <w:rPr>
                <w:rFonts w:ascii="Times New Roman" w:eastAsia="SimSun" w:hAnsi="Times New Roman" w:cs="Times New Roman"/>
                <w:iCs/>
                <w:kern w:val="3"/>
                <w:sz w:val="24"/>
                <w:szCs w:val="24"/>
                <w:lang w:eastAsia="ar-SA" w:bidi="hi-IN"/>
              </w:rPr>
              <w:t xml:space="preserve"> </w:t>
            </w:r>
            <w:r w:rsidRPr="00BD5226">
              <w:rPr>
                <w:rFonts w:ascii="Times New Roman" w:eastAsia="SimSun" w:hAnsi="Times New Roman" w:cs="Arial"/>
                <w:color w:val="000000"/>
                <w:kern w:val="3"/>
                <w:sz w:val="24"/>
                <w:szCs w:val="24"/>
                <w:shd w:val="clear" w:color="auto" w:fill="FFFFFF"/>
                <w:lang w:eastAsia="ar-SA" w:bidi="hi-IN"/>
              </w:rPr>
              <w:t>земельної ділянки у власність гр. Зінчуку М.В.</w:t>
            </w:r>
          </w:p>
        </w:tc>
        <w:tc>
          <w:tcPr>
            <w:tcW w:w="1734" w:type="dxa"/>
          </w:tcPr>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373</w:t>
            </w:r>
            <w:r w:rsidRPr="006E26F3">
              <w:rPr>
                <w:rFonts w:ascii="Times New Roman" w:eastAsia="Calibri" w:hAnsi="Times New Roman" w:cs="Times New Roman"/>
                <w:sz w:val="24"/>
                <w:szCs w:val="24"/>
              </w:rPr>
              <w:t xml:space="preserve"> від</w:t>
            </w:r>
          </w:p>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857F82" w:rsidRPr="006E26F3" w:rsidTr="00E60280">
        <w:trPr>
          <w:trHeight w:val="693"/>
        </w:trPr>
        <w:tc>
          <w:tcPr>
            <w:tcW w:w="649" w:type="dxa"/>
          </w:tcPr>
          <w:p w:rsidR="00857F82" w:rsidRDefault="00857F82"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60.</w:t>
            </w:r>
          </w:p>
        </w:tc>
        <w:tc>
          <w:tcPr>
            <w:tcW w:w="7613" w:type="dxa"/>
          </w:tcPr>
          <w:p w:rsidR="00857F82" w:rsidRPr="00BD5226" w:rsidRDefault="00857F82" w:rsidP="00857F82">
            <w:pPr>
              <w:widowControl w:val="0"/>
              <w:tabs>
                <w:tab w:val="left" w:pos="6160"/>
              </w:tabs>
              <w:suppressAutoHyphens/>
              <w:autoSpaceDN w:val="0"/>
              <w:spacing w:after="0" w:line="276" w:lineRule="auto"/>
              <w:jc w:val="both"/>
              <w:textAlignment w:val="baseline"/>
              <w:rPr>
                <w:rFonts w:ascii="Times New Roman" w:eastAsia="SimSun" w:hAnsi="Times New Roman" w:cs="Times New Roman"/>
                <w:iCs/>
                <w:kern w:val="3"/>
                <w:sz w:val="24"/>
                <w:szCs w:val="24"/>
                <w:lang w:eastAsia="ar-SA" w:bidi="hi-IN"/>
              </w:rPr>
            </w:pPr>
            <w:r w:rsidRPr="00BD5226">
              <w:rPr>
                <w:rFonts w:ascii="Times New Roman" w:eastAsia="SimSun" w:hAnsi="Times New Roman" w:cs="Arial"/>
                <w:color w:val="000000"/>
                <w:kern w:val="3"/>
                <w:sz w:val="24"/>
                <w:szCs w:val="24"/>
                <w:shd w:val="clear" w:color="auto" w:fill="FFFFFF"/>
                <w:lang w:eastAsia="ar-SA" w:bidi="hi-IN"/>
              </w:rPr>
              <w:t>Про надання дозволу на виготовлення</w:t>
            </w:r>
            <w:r w:rsidRPr="00BD5226">
              <w:rPr>
                <w:rFonts w:ascii="Times New Roman" w:eastAsia="SimSun" w:hAnsi="Times New Roman" w:cs="Times New Roman"/>
                <w:iCs/>
                <w:kern w:val="3"/>
                <w:sz w:val="24"/>
                <w:szCs w:val="24"/>
                <w:lang w:eastAsia="ar-SA" w:bidi="hi-IN"/>
              </w:rPr>
              <w:t xml:space="preserve"> </w:t>
            </w:r>
            <w:r w:rsidRPr="00BD5226">
              <w:rPr>
                <w:rFonts w:ascii="Times New Roman" w:eastAsia="SimSun" w:hAnsi="Times New Roman" w:cs="Arial"/>
                <w:kern w:val="3"/>
                <w:sz w:val="24"/>
                <w:szCs w:val="24"/>
                <w:lang w:val="ru-RU" w:eastAsia="zh-CN" w:bidi="hi-IN"/>
              </w:rPr>
              <w:t>проекту землеустрою щодо відведення</w:t>
            </w:r>
            <w:r w:rsidRPr="00BD5226">
              <w:rPr>
                <w:rFonts w:ascii="Times New Roman" w:eastAsia="SimSun" w:hAnsi="Times New Roman" w:cs="Times New Roman"/>
                <w:iCs/>
                <w:kern w:val="3"/>
                <w:sz w:val="24"/>
                <w:szCs w:val="24"/>
                <w:lang w:eastAsia="ar-SA" w:bidi="hi-IN"/>
              </w:rPr>
              <w:t xml:space="preserve"> </w:t>
            </w:r>
            <w:r w:rsidRPr="00BD5226">
              <w:rPr>
                <w:rFonts w:ascii="Times New Roman" w:eastAsia="SimSun" w:hAnsi="Times New Roman" w:cs="Arial"/>
                <w:color w:val="000000"/>
                <w:kern w:val="3"/>
                <w:sz w:val="24"/>
                <w:szCs w:val="24"/>
                <w:shd w:val="clear" w:color="auto" w:fill="FFFFFF"/>
                <w:lang w:eastAsia="ar-SA" w:bidi="hi-IN"/>
              </w:rPr>
              <w:t>земельної ділянки у власність гр. Зінчук І.І.</w:t>
            </w:r>
          </w:p>
        </w:tc>
        <w:tc>
          <w:tcPr>
            <w:tcW w:w="1734" w:type="dxa"/>
          </w:tcPr>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374</w:t>
            </w:r>
            <w:r w:rsidRPr="006E26F3">
              <w:rPr>
                <w:rFonts w:ascii="Times New Roman" w:eastAsia="Calibri" w:hAnsi="Times New Roman" w:cs="Times New Roman"/>
                <w:sz w:val="24"/>
                <w:szCs w:val="24"/>
              </w:rPr>
              <w:t xml:space="preserve"> від</w:t>
            </w:r>
          </w:p>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857F82" w:rsidRPr="006E26F3" w:rsidTr="00E60280">
        <w:trPr>
          <w:trHeight w:val="693"/>
        </w:trPr>
        <w:tc>
          <w:tcPr>
            <w:tcW w:w="649" w:type="dxa"/>
          </w:tcPr>
          <w:p w:rsidR="00857F82" w:rsidRDefault="00857F82"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61.</w:t>
            </w:r>
          </w:p>
        </w:tc>
        <w:tc>
          <w:tcPr>
            <w:tcW w:w="7613" w:type="dxa"/>
          </w:tcPr>
          <w:p w:rsidR="00857F82" w:rsidRPr="00BD5226" w:rsidRDefault="00857F82" w:rsidP="00857F82">
            <w:pPr>
              <w:widowControl w:val="0"/>
              <w:tabs>
                <w:tab w:val="left" w:pos="6160"/>
              </w:tabs>
              <w:suppressAutoHyphens/>
              <w:autoSpaceDN w:val="0"/>
              <w:spacing w:after="0" w:line="276" w:lineRule="auto"/>
              <w:jc w:val="both"/>
              <w:textAlignment w:val="baseline"/>
              <w:rPr>
                <w:rFonts w:ascii="Times New Roman" w:eastAsia="SimSun" w:hAnsi="Times New Roman" w:cs="Times New Roman"/>
                <w:iCs/>
                <w:kern w:val="3"/>
                <w:sz w:val="24"/>
                <w:szCs w:val="24"/>
                <w:lang w:eastAsia="ar-SA" w:bidi="hi-IN"/>
              </w:rPr>
            </w:pPr>
            <w:r w:rsidRPr="00BD5226">
              <w:rPr>
                <w:rFonts w:ascii="Times New Roman" w:eastAsia="SimSun" w:hAnsi="Times New Roman" w:cs="Arial"/>
                <w:color w:val="000000"/>
                <w:kern w:val="3"/>
                <w:sz w:val="24"/>
                <w:szCs w:val="24"/>
                <w:shd w:val="clear" w:color="auto" w:fill="FFFFFF"/>
                <w:lang w:eastAsia="ar-SA" w:bidi="hi-IN"/>
              </w:rPr>
              <w:t>Про надання дозволу на виготовлення</w:t>
            </w:r>
            <w:r w:rsidRPr="00BD5226">
              <w:rPr>
                <w:rFonts w:ascii="Times New Roman" w:eastAsia="SimSun" w:hAnsi="Times New Roman" w:cs="Times New Roman"/>
                <w:iCs/>
                <w:kern w:val="3"/>
                <w:sz w:val="24"/>
                <w:szCs w:val="24"/>
                <w:lang w:eastAsia="ar-SA" w:bidi="hi-IN"/>
              </w:rPr>
              <w:t xml:space="preserve"> </w:t>
            </w:r>
            <w:r w:rsidRPr="00BD5226">
              <w:rPr>
                <w:rFonts w:ascii="Times New Roman" w:eastAsia="SimSun" w:hAnsi="Times New Roman" w:cs="Arial"/>
                <w:kern w:val="3"/>
                <w:sz w:val="24"/>
                <w:szCs w:val="24"/>
                <w:lang w:val="ru-RU" w:eastAsia="zh-CN" w:bidi="hi-IN"/>
              </w:rPr>
              <w:t>проекту землеустрою щодо відведення</w:t>
            </w:r>
            <w:r w:rsidRPr="00BD5226">
              <w:rPr>
                <w:rFonts w:ascii="Times New Roman" w:eastAsia="SimSun" w:hAnsi="Times New Roman" w:cs="Times New Roman"/>
                <w:iCs/>
                <w:kern w:val="3"/>
                <w:sz w:val="24"/>
                <w:szCs w:val="24"/>
                <w:lang w:eastAsia="ar-SA" w:bidi="hi-IN"/>
              </w:rPr>
              <w:t xml:space="preserve"> </w:t>
            </w:r>
            <w:r w:rsidRPr="00BD5226">
              <w:rPr>
                <w:rFonts w:ascii="Times New Roman" w:eastAsia="SimSun" w:hAnsi="Times New Roman" w:cs="Arial"/>
                <w:color w:val="000000"/>
                <w:kern w:val="3"/>
                <w:sz w:val="24"/>
                <w:szCs w:val="24"/>
                <w:shd w:val="clear" w:color="auto" w:fill="FFFFFF"/>
                <w:lang w:eastAsia="ar-SA" w:bidi="hi-IN"/>
              </w:rPr>
              <w:t>земельної ділянки у власність гр. Ільчук І.Р.</w:t>
            </w:r>
          </w:p>
        </w:tc>
        <w:tc>
          <w:tcPr>
            <w:tcW w:w="1734" w:type="dxa"/>
          </w:tcPr>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375</w:t>
            </w:r>
            <w:r w:rsidRPr="006E26F3">
              <w:rPr>
                <w:rFonts w:ascii="Times New Roman" w:eastAsia="Calibri" w:hAnsi="Times New Roman" w:cs="Times New Roman"/>
                <w:sz w:val="24"/>
                <w:szCs w:val="24"/>
              </w:rPr>
              <w:t xml:space="preserve"> від</w:t>
            </w:r>
          </w:p>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857F82" w:rsidRPr="006E26F3" w:rsidTr="00E60280">
        <w:trPr>
          <w:trHeight w:val="693"/>
        </w:trPr>
        <w:tc>
          <w:tcPr>
            <w:tcW w:w="649" w:type="dxa"/>
          </w:tcPr>
          <w:p w:rsidR="00857F82" w:rsidRDefault="00857F82"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62.</w:t>
            </w:r>
          </w:p>
        </w:tc>
        <w:tc>
          <w:tcPr>
            <w:tcW w:w="7613" w:type="dxa"/>
          </w:tcPr>
          <w:p w:rsidR="00857F82" w:rsidRPr="00285A8C" w:rsidRDefault="00857F82" w:rsidP="00857F82">
            <w:pPr>
              <w:widowControl w:val="0"/>
              <w:tabs>
                <w:tab w:val="left" w:pos="6160"/>
              </w:tabs>
              <w:suppressAutoHyphens/>
              <w:autoSpaceDN w:val="0"/>
              <w:spacing w:after="0" w:line="276" w:lineRule="auto"/>
              <w:jc w:val="both"/>
              <w:textAlignment w:val="baseline"/>
              <w:rPr>
                <w:rFonts w:ascii="Times New Roman" w:eastAsia="SimSun" w:hAnsi="Times New Roman" w:cs="Times New Roman"/>
                <w:iCs/>
                <w:kern w:val="3"/>
                <w:sz w:val="24"/>
                <w:szCs w:val="24"/>
                <w:lang w:eastAsia="ar-SA" w:bidi="hi-IN"/>
              </w:rPr>
            </w:pPr>
            <w:r w:rsidRPr="00285A8C">
              <w:rPr>
                <w:rFonts w:ascii="Times New Roman" w:eastAsia="SimSun" w:hAnsi="Times New Roman" w:cs="Arial"/>
                <w:color w:val="000000"/>
                <w:kern w:val="3"/>
                <w:sz w:val="24"/>
                <w:szCs w:val="24"/>
                <w:shd w:val="clear" w:color="auto" w:fill="FFFFFF"/>
                <w:lang w:eastAsia="ar-SA" w:bidi="hi-IN"/>
              </w:rPr>
              <w:t>Про надання дозволу на виготовлення</w:t>
            </w:r>
            <w:r w:rsidRPr="00285A8C">
              <w:rPr>
                <w:rFonts w:ascii="Times New Roman" w:eastAsia="SimSun" w:hAnsi="Times New Roman" w:cs="Times New Roman"/>
                <w:iCs/>
                <w:kern w:val="3"/>
                <w:sz w:val="24"/>
                <w:szCs w:val="24"/>
                <w:lang w:eastAsia="ar-SA" w:bidi="hi-IN"/>
              </w:rPr>
              <w:t xml:space="preserve"> </w:t>
            </w:r>
            <w:r w:rsidRPr="00285A8C">
              <w:rPr>
                <w:rFonts w:ascii="Times New Roman" w:eastAsia="SimSun" w:hAnsi="Times New Roman" w:cs="Arial"/>
                <w:kern w:val="3"/>
                <w:sz w:val="24"/>
                <w:szCs w:val="24"/>
                <w:lang w:val="ru-RU" w:eastAsia="zh-CN" w:bidi="hi-IN"/>
              </w:rPr>
              <w:t>проекту землеустрою щодо відведення</w:t>
            </w:r>
            <w:r w:rsidRPr="00285A8C">
              <w:rPr>
                <w:rFonts w:ascii="Times New Roman" w:eastAsia="SimSun" w:hAnsi="Times New Roman" w:cs="Times New Roman"/>
                <w:iCs/>
                <w:kern w:val="3"/>
                <w:sz w:val="24"/>
                <w:szCs w:val="24"/>
                <w:lang w:eastAsia="ar-SA" w:bidi="hi-IN"/>
              </w:rPr>
              <w:t xml:space="preserve"> </w:t>
            </w:r>
            <w:r w:rsidRPr="00285A8C">
              <w:rPr>
                <w:rFonts w:ascii="Times New Roman" w:eastAsia="SimSun" w:hAnsi="Times New Roman" w:cs="Arial"/>
                <w:color w:val="000000"/>
                <w:kern w:val="3"/>
                <w:sz w:val="24"/>
                <w:szCs w:val="24"/>
                <w:shd w:val="clear" w:color="auto" w:fill="FFFFFF"/>
                <w:lang w:eastAsia="ar-SA" w:bidi="hi-IN"/>
              </w:rPr>
              <w:t>земельної ділянки у власність гр. Ільчуку І.Р.</w:t>
            </w:r>
          </w:p>
        </w:tc>
        <w:tc>
          <w:tcPr>
            <w:tcW w:w="1734" w:type="dxa"/>
          </w:tcPr>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376</w:t>
            </w:r>
            <w:r w:rsidRPr="006E26F3">
              <w:rPr>
                <w:rFonts w:ascii="Times New Roman" w:eastAsia="Calibri" w:hAnsi="Times New Roman" w:cs="Times New Roman"/>
                <w:sz w:val="24"/>
                <w:szCs w:val="24"/>
              </w:rPr>
              <w:t xml:space="preserve"> від</w:t>
            </w:r>
          </w:p>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857F82" w:rsidRPr="006E26F3" w:rsidTr="00E60280">
        <w:trPr>
          <w:trHeight w:val="693"/>
        </w:trPr>
        <w:tc>
          <w:tcPr>
            <w:tcW w:w="649" w:type="dxa"/>
          </w:tcPr>
          <w:p w:rsidR="00857F82" w:rsidRDefault="00857F82"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63.</w:t>
            </w:r>
          </w:p>
        </w:tc>
        <w:tc>
          <w:tcPr>
            <w:tcW w:w="7613" w:type="dxa"/>
          </w:tcPr>
          <w:p w:rsidR="00857F82" w:rsidRPr="00285A8C" w:rsidRDefault="00857F82" w:rsidP="00857F82">
            <w:pPr>
              <w:widowControl w:val="0"/>
              <w:tabs>
                <w:tab w:val="left" w:pos="6160"/>
              </w:tabs>
              <w:suppressAutoHyphens/>
              <w:autoSpaceDN w:val="0"/>
              <w:spacing w:after="0" w:line="276" w:lineRule="auto"/>
              <w:jc w:val="both"/>
              <w:textAlignment w:val="baseline"/>
              <w:rPr>
                <w:rFonts w:ascii="Times New Roman" w:eastAsia="Times New Roman" w:hAnsi="Times New Roman" w:cs="Arial"/>
                <w:color w:val="000000"/>
                <w:kern w:val="3"/>
                <w:sz w:val="24"/>
                <w:szCs w:val="24"/>
                <w:shd w:val="clear" w:color="auto" w:fill="FFFFFF"/>
                <w:lang w:eastAsia="ar-SA" w:bidi="hi-IN"/>
              </w:rPr>
            </w:pPr>
            <w:r w:rsidRPr="00285A8C">
              <w:rPr>
                <w:rFonts w:ascii="Times New Roman" w:eastAsia="Times New Roman" w:hAnsi="Times New Roman" w:cs="Arial"/>
                <w:color w:val="000000"/>
                <w:kern w:val="3"/>
                <w:sz w:val="24"/>
                <w:szCs w:val="24"/>
                <w:shd w:val="clear" w:color="auto" w:fill="FFFFFF"/>
                <w:lang w:eastAsia="ar-SA" w:bidi="hi-IN"/>
              </w:rPr>
              <w:t>Про  припинення  користування земельною ділянкою Вознюка В.Й.</w:t>
            </w:r>
          </w:p>
        </w:tc>
        <w:tc>
          <w:tcPr>
            <w:tcW w:w="1734" w:type="dxa"/>
          </w:tcPr>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377</w:t>
            </w:r>
            <w:r w:rsidRPr="006E26F3">
              <w:rPr>
                <w:rFonts w:ascii="Times New Roman" w:eastAsia="Calibri" w:hAnsi="Times New Roman" w:cs="Times New Roman"/>
                <w:sz w:val="24"/>
                <w:szCs w:val="24"/>
              </w:rPr>
              <w:t xml:space="preserve"> від</w:t>
            </w:r>
          </w:p>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857F82" w:rsidRPr="006E26F3" w:rsidTr="00E60280">
        <w:trPr>
          <w:trHeight w:val="693"/>
        </w:trPr>
        <w:tc>
          <w:tcPr>
            <w:tcW w:w="649" w:type="dxa"/>
          </w:tcPr>
          <w:p w:rsidR="00857F82" w:rsidRDefault="00857F82"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64.</w:t>
            </w:r>
          </w:p>
        </w:tc>
        <w:tc>
          <w:tcPr>
            <w:tcW w:w="7613" w:type="dxa"/>
          </w:tcPr>
          <w:p w:rsidR="00857F82" w:rsidRPr="00285A8C" w:rsidRDefault="00857F82" w:rsidP="00857F82">
            <w:pPr>
              <w:widowControl w:val="0"/>
              <w:tabs>
                <w:tab w:val="left" w:pos="6160"/>
              </w:tabs>
              <w:suppressAutoHyphens/>
              <w:autoSpaceDN w:val="0"/>
              <w:spacing w:after="0" w:line="276" w:lineRule="auto"/>
              <w:jc w:val="both"/>
              <w:textAlignment w:val="baseline"/>
              <w:rPr>
                <w:rFonts w:ascii="Times New Roman" w:eastAsia="SimSun" w:hAnsi="Times New Roman" w:cs="Times New Roman"/>
                <w:iCs/>
                <w:kern w:val="3"/>
                <w:sz w:val="24"/>
                <w:szCs w:val="24"/>
                <w:lang w:eastAsia="ar-SA" w:bidi="hi-IN"/>
              </w:rPr>
            </w:pPr>
            <w:r w:rsidRPr="00285A8C">
              <w:rPr>
                <w:rFonts w:ascii="Times New Roman" w:eastAsia="SimSun" w:hAnsi="Times New Roman" w:cs="Arial"/>
                <w:color w:val="000000"/>
                <w:kern w:val="3"/>
                <w:sz w:val="24"/>
                <w:szCs w:val="24"/>
                <w:shd w:val="clear" w:color="auto" w:fill="FFFFFF"/>
                <w:lang w:eastAsia="ar-SA" w:bidi="hi-IN"/>
              </w:rPr>
              <w:t>Про затвердження проекту землеустрою щодо відведення земельних ділянок в оренду строком на 49 років ПрАТ «Рівнеобленерго».</w:t>
            </w:r>
          </w:p>
        </w:tc>
        <w:tc>
          <w:tcPr>
            <w:tcW w:w="1734" w:type="dxa"/>
          </w:tcPr>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378</w:t>
            </w:r>
            <w:r w:rsidRPr="006E26F3">
              <w:rPr>
                <w:rFonts w:ascii="Times New Roman" w:eastAsia="Calibri" w:hAnsi="Times New Roman" w:cs="Times New Roman"/>
                <w:sz w:val="24"/>
                <w:szCs w:val="24"/>
              </w:rPr>
              <w:t xml:space="preserve"> від</w:t>
            </w:r>
          </w:p>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2</w:t>
            </w:r>
            <w:r>
              <w:rPr>
                <w:rFonts w:ascii="Times New Roman" w:eastAsia="Calibri" w:hAnsi="Times New Roman" w:cs="Times New Roman"/>
                <w:sz w:val="24"/>
                <w:szCs w:val="24"/>
              </w:rPr>
              <w:t>5</w:t>
            </w:r>
            <w:r w:rsidRPr="006E26F3">
              <w:rPr>
                <w:rFonts w:ascii="Times New Roman" w:eastAsia="Calibri" w:hAnsi="Times New Roman" w:cs="Times New Roman"/>
                <w:sz w:val="24"/>
                <w:szCs w:val="24"/>
              </w:rPr>
              <w:t>.0</w:t>
            </w:r>
            <w:r>
              <w:rPr>
                <w:rFonts w:ascii="Times New Roman" w:eastAsia="Calibri" w:hAnsi="Times New Roman" w:cs="Times New Roman"/>
                <w:sz w:val="24"/>
                <w:szCs w:val="24"/>
              </w:rPr>
              <w:t>6</w:t>
            </w:r>
            <w:r w:rsidRPr="006E26F3">
              <w:rPr>
                <w:rFonts w:ascii="Times New Roman" w:eastAsia="Calibri" w:hAnsi="Times New Roman" w:cs="Times New Roman"/>
                <w:sz w:val="24"/>
                <w:szCs w:val="24"/>
              </w:rPr>
              <w:t>.2021 р.</w:t>
            </w:r>
          </w:p>
        </w:tc>
      </w:tr>
      <w:tr w:rsidR="00857F82" w:rsidRPr="006E26F3" w:rsidTr="00E60280">
        <w:trPr>
          <w:trHeight w:val="693"/>
        </w:trPr>
        <w:tc>
          <w:tcPr>
            <w:tcW w:w="649" w:type="dxa"/>
          </w:tcPr>
          <w:p w:rsidR="00857F82" w:rsidRDefault="00857F82"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65.</w:t>
            </w:r>
          </w:p>
        </w:tc>
        <w:tc>
          <w:tcPr>
            <w:tcW w:w="7613" w:type="dxa"/>
          </w:tcPr>
          <w:p w:rsidR="00857F82" w:rsidRPr="00285A8C" w:rsidRDefault="00857F82" w:rsidP="00857F82">
            <w:pPr>
              <w:widowControl w:val="0"/>
              <w:tabs>
                <w:tab w:val="left" w:pos="6160"/>
              </w:tabs>
              <w:suppressAutoHyphens/>
              <w:autoSpaceDN w:val="0"/>
              <w:spacing w:after="0" w:line="276" w:lineRule="auto"/>
              <w:contextualSpacing/>
              <w:jc w:val="both"/>
              <w:textAlignment w:val="baseline"/>
              <w:rPr>
                <w:rFonts w:ascii="Times New Roman" w:eastAsia="SimSun" w:hAnsi="Times New Roman" w:cs="Times New Roman"/>
                <w:iCs/>
                <w:kern w:val="3"/>
                <w:sz w:val="24"/>
                <w:szCs w:val="24"/>
                <w:lang w:eastAsia="ar-SA" w:bidi="hi-IN"/>
              </w:rPr>
            </w:pPr>
            <w:r w:rsidRPr="00285A8C">
              <w:rPr>
                <w:rFonts w:ascii="Times New Roman" w:eastAsia="SimSun" w:hAnsi="Times New Roman" w:cs="Arial"/>
                <w:color w:val="000000"/>
                <w:kern w:val="3"/>
                <w:sz w:val="24"/>
                <w:szCs w:val="24"/>
                <w:shd w:val="clear" w:color="auto" w:fill="FFFFFF"/>
                <w:lang w:eastAsia="ar-SA" w:bidi="hi-IN"/>
              </w:rPr>
              <w:t xml:space="preserve">Про надання дозволу на виготовлення </w:t>
            </w:r>
            <w:r w:rsidRPr="00285A8C">
              <w:rPr>
                <w:rFonts w:ascii="Times New Roman" w:eastAsia="SimSun" w:hAnsi="Times New Roman" w:cs="Arial"/>
                <w:kern w:val="3"/>
                <w:sz w:val="24"/>
                <w:szCs w:val="24"/>
                <w:lang w:val="ru-RU" w:eastAsia="zh-CN" w:bidi="hi-IN"/>
              </w:rPr>
              <w:t xml:space="preserve">проекту землеустрою щодо відведення </w:t>
            </w:r>
            <w:r w:rsidRPr="00285A8C">
              <w:rPr>
                <w:rFonts w:ascii="Times New Roman" w:eastAsia="SimSun" w:hAnsi="Times New Roman" w:cs="Arial"/>
                <w:color w:val="000000"/>
                <w:kern w:val="3"/>
                <w:sz w:val="24"/>
                <w:szCs w:val="24"/>
                <w:shd w:val="clear" w:color="auto" w:fill="FFFFFF"/>
                <w:lang w:eastAsia="ar-SA" w:bidi="hi-IN"/>
              </w:rPr>
              <w:t>земельної ділянки у власність гр. Васильчуку В.В.</w:t>
            </w:r>
          </w:p>
        </w:tc>
        <w:tc>
          <w:tcPr>
            <w:tcW w:w="1734" w:type="dxa"/>
          </w:tcPr>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379</w:t>
            </w:r>
            <w:r w:rsidRPr="006E26F3">
              <w:rPr>
                <w:rFonts w:ascii="Times New Roman" w:eastAsia="Calibri" w:hAnsi="Times New Roman" w:cs="Times New Roman"/>
                <w:sz w:val="24"/>
                <w:szCs w:val="24"/>
              </w:rPr>
              <w:t xml:space="preserve"> від</w:t>
            </w:r>
          </w:p>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r w:rsidR="00857F82" w:rsidRPr="006E26F3" w:rsidTr="00E60280">
        <w:trPr>
          <w:trHeight w:val="693"/>
        </w:trPr>
        <w:tc>
          <w:tcPr>
            <w:tcW w:w="649" w:type="dxa"/>
          </w:tcPr>
          <w:p w:rsidR="00857F82" w:rsidRDefault="00857F82" w:rsidP="00857F82">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66.</w:t>
            </w:r>
          </w:p>
        </w:tc>
        <w:tc>
          <w:tcPr>
            <w:tcW w:w="7613" w:type="dxa"/>
          </w:tcPr>
          <w:p w:rsidR="00857F82" w:rsidRPr="00285A8C" w:rsidRDefault="00857F82" w:rsidP="00857F82">
            <w:pPr>
              <w:widowControl w:val="0"/>
              <w:tabs>
                <w:tab w:val="left" w:pos="6160"/>
              </w:tabs>
              <w:suppressAutoHyphens/>
              <w:autoSpaceDN w:val="0"/>
              <w:spacing w:after="0" w:line="276" w:lineRule="auto"/>
              <w:contextualSpacing/>
              <w:jc w:val="both"/>
              <w:textAlignment w:val="baseline"/>
              <w:rPr>
                <w:rFonts w:ascii="Times New Roman" w:eastAsia="SimSun" w:hAnsi="Times New Roman" w:cs="Times New Roman"/>
                <w:iCs/>
                <w:kern w:val="3"/>
                <w:sz w:val="24"/>
                <w:szCs w:val="24"/>
                <w:lang w:eastAsia="ar-SA" w:bidi="hi-IN"/>
              </w:rPr>
            </w:pPr>
            <w:r w:rsidRPr="00285A8C">
              <w:rPr>
                <w:rFonts w:ascii="Times New Roman" w:eastAsia="SimSun" w:hAnsi="Times New Roman" w:cs="Arial"/>
                <w:color w:val="000000"/>
                <w:kern w:val="3"/>
                <w:sz w:val="24"/>
                <w:szCs w:val="24"/>
                <w:shd w:val="clear" w:color="auto" w:fill="FFFFFF"/>
                <w:lang w:eastAsia="ar-SA" w:bidi="hi-IN"/>
              </w:rPr>
              <w:t>Про надання дозволу на виготовлення технічної документації із землеустрою для ведення особистого селянського господарства в с.М</w:t>
            </w:r>
            <w:r w:rsidRPr="00285A8C">
              <w:rPr>
                <w:rFonts w:ascii="Times New Roman" w:eastAsia="SimSun" w:hAnsi="Times New Roman" w:cs="Arial"/>
                <w:color w:val="000000"/>
                <w:kern w:val="3"/>
                <w:sz w:val="24"/>
                <w:szCs w:val="24"/>
                <w:shd w:val="clear" w:color="auto" w:fill="FFFFFF"/>
                <w:lang w:val="ru-RU" w:eastAsia="ar-SA" w:bidi="hi-IN"/>
              </w:rPr>
              <w:t>’</w:t>
            </w:r>
            <w:r w:rsidRPr="00285A8C">
              <w:rPr>
                <w:rFonts w:ascii="Times New Roman" w:eastAsia="SimSun" w:hAnsi="Times New Roman" w:cs="Arial"/>
                <w:color w:val="000000"/>
                <w:kern w:val="3"/>
                <w:sz w:val="24"/>
                <w:szCs w:val="24"/>
                <w:shd w:val="clear" w:color="auto" w:fill="FFFFFF"/>
                <w:lang w:eastAsia="ar-SA" w:bidi="hi-IN"/>
              </w:rPr>
              <w:t>ятин Матушевському В.Ф.</w:t>
            </w:r>
          </w:p>
        </w:tc>
        <w:tc>
          <w:tcPr>
            <w:tcW w:w="1734" w:type="dxa"/>
          </w:tcPr>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rPr>
              <w:t xml:space="preserve">Ріш. № </w:t>
            </w:r>
            <w:r>
              <w:rPr>
                <w:rFonts w:ascii="Times New Roman" w:eastAsia="Calibri" w:hAnsi="Times New Roman" w:cs="Times New Roman"/>
                <w:sz w:val="24"/>
                <w:szCs w:val="24"/>
              </w:rPr>
              <w:t>380</w:t>
            </w:r>
            <w:r w:rsidRPr="006E26F3">
              <w:rPr>
                <w:rFonts w:ascii="Times New Roman" w:eastAsia="Calibri" w:hAnsi="Times New Roman" w:cs="Times New Roman"/>
                <w:sz w:val="24"/>
                <w:szCs w:val="24"/>
              </w:rPr>
              <w:t xml:space="preserve"> від</w:t>
            </w:r>
          </w:p>
          <w:p w:rsidR="00857F82" w:rsidRPr="006E26F3" w:rsidRDefault="00857F82" w:rsidP="00857F82">
            <w:pPr>
              <w:spacing w:after="0" w:line="240" w:lineRule="auto"/>
              <w:jc w:val="both"/>
              <w:rPr>
                <w:rFonts w:ascii="Times New Roman" w:eastAsia="Calibri" w:hAnsi="Times New Roman" w:cs="Times New Roman"/>
                <w:sz w:val="24"/>
                <w:szCs w:val="24"/>
              </w:rPr>
            </w:pPr>
            <w:r w:rsidRPr="006E26F3">
              <w:rPr>
                <w:rFonts w:ascii="Times New Roman" w:eastAsia="Calibri" w:hAnsi="Times New Roman" w:cs="Times New Roman"/>
                <w:sz w:val="24"/>
                <w:szCs w:val="24"/>
                <w:lang w:val="ru-RU"/>
              </w:rPr>
              <w:t>2</w:t>
            </w:r>
            <w:r>
              <w:rPr>
                <w:rFonts w:ascii="Times New Roman" w:eastAsia="Calibri" w:hAnsi="Times New Roman" w:cs="Times New Roman"/>
                <w:sz w:val="24"/>
                <w:szCs w:val="24"/>
                <w:lang w:val="ru-RU"/>
              </w:rPr>
              <w:t>5</w:t>
            </w:r>
            <w:r w:rsidRPr="006E26F3">
              <w:rPr>
                <w:rFonts w:ascii="Times New Roman" w:eastAsia="Calibri" w:hAnsi="Times New Roman" w:cs="Times New Roman"/>
                <w:sz w:val="24"/>
                <w:szCs w:val="24"/>
                <w:lang w:val="ru-RU"/>
              </w:rPr>
              <w:t>.0</w:t>
            </w:r>
            <w:r>
              <w:rPr>
                <w:rFonts w:ascii="Times New Roman" w:eastAsia="Calibri" w:hAnsi="Times New Roman" w:cs="Times New Roman"/>
                <w:sz w:val="24"/>
                <w:szCs w:val="24"/>
                <w:lang w:val="ru-RU"/>
              </w:rPr>
              <w:t>6</w:t>
            </w:r>
            <w:r w:rsidRPr="006E26F3">
              <w:rPr>
                <w:rFonts w:ascii="Times New Roman" w:eastAsia="Calibri" w:hAnsi="Times New Roman" w:cs="Times New Roman"/>
                <w:sz w:val="24"/>
                <w:szCs w:val="24"/>
                <w:lang w:val="ru-RU"/>
              </w:rPr>
              <w:t>.2021 р.</w:t>
            </w:r>
          </w:p>
        </w:tc>
      </w:tr>
    </w:tbl>
    <w:p w:rsidR="00367BBE" w:rsidRDefault="00367BBE" w:rsidP="00857F82">
      <w:pPr>
        <w:shd w:val="clear" w:color="auto" w:fill="FFFFFF"/>
        <w:spacing w:after="0" w:line="270" w:lineRule="atLeast"/>
        <w:jc w:val="both"/>
        <w:rPr>
          <w:rFonts w:ascii="Times New Roman" w:eastAsia="Times New Roman" w:hAnsi="Times New Roman" w:cs="Times New Roman"/>
          <w:b/>
          <w:bCs/>
          <w:color w:val="000000"/>
          <w:sz w:val="24"/>
          <w:szCs w:val="24"/>
          <w:bdr w:val="none" w:sz="0" w:space="0" w:color="auto" w:frame="1"/>
          <w:lang w:eastAsia="ru-RU"/>
        </w:rPr>
      </w:pPr>
    </w:p>
    <w:p w:rsidR="00367BBE" w:rsidRDefault="00367BBE" w:rsidP="00857F82">
      <w:pPr>
        <w:shd w:val="clear" w:color="auto" w:fill="FFFFFF"/>
        <w:spacing w:after="0" w:line="270" w:lineRule="atLeast"/>
        <w:jc w:val="both"/>
        <w:rPr>
          <w:rFonts w:ascii="Times New Roman" w:eastAsia="Times New Roman" w:hAnsi="Times New Roman" w:cs="Times New Roman"/>
          <w:b/>
          <w:bCs/>
          <w:color w:val="000000"/>
          <w:sz w:val="24"/>
          <w:szCs w:val="24"/>
          <w:bdr w:val="none" w:sz="0" w:space="0" w:color="auto" w:frame="1"/>
          <w:lang w:eastAsia="ru-RU"/>
        </w:rPr>
      </w:pPr>
    </w:p>
    <w:p w:rsidR="00367BBE" w:rsidRDefault="00367BBE" w:rsidP="00C07A07">
      <w:pPr>
        <w:shd w:val="clear" w:color="auto" w:fill="FFFFFF"/>
        <w:spacing w:after="0" w:line="270" w:lineRule="atLeast"/>
        <w:jc w:val="right"/>
        <w:rPr>
          <w:rFonts w:ascii="Times New Roman" w:eastAsia="Times New Roman" w:hAnsi="Times New Roman" w:cs="Times New Roman"/>
          <w:b/>
          <w:bCs/>
          <w:color w:val="000000"/>
          <w:sz w:val="24"/>
          <w:szCs w:val="24"/>
          <w:bdr w:val="none" w:sz="0" w:space="0" w:color="auto" w:frame="1"/>
          <w:lang w:eastAsia="ru-RU"/>
        </w:rPr>
      </w:pPr>
    </w:p>
    <w:p w:rsidR="00367BBE" w:rsidRDefault="00367BBE" w:rsidP="00C07A07">
      <w:pPr>
        <w:shd w:val="clear" w:color="auto" w:fill="FFFFFF"/>
        <w:spacing w:after="0" w:line="270" w:lineRule="atLeast"/>
        <w:jc w:val="right"/>
        <w:rPr>
          <w:rFonts w:ascii="Times New Roman" w:eastAsia="Times New Roman" w:hAnsi="Times New Roman" w:cs="Times New Roman"/>
          <w:b/>
          <w:bCs/>
          <w:color w:val="000000"/>
          <w:sz w:val="24"/>
          <w:szCs w:val="24"/>
          <w:bdr w:val="none" w:sz="0" w:space="0" w:color="auto" w:frame="1"/>
          <w:lang w:eastAsia="ru-RU"/>
        </w:rPr>
      </w:pPr>
    </w:p>
    <w:p w:rsidR="00367BBE" w:rsidRDefault="00367BBE" w:rsidP="00C07A07">
      <w:pPr>
        <w:shd w:val="clear" w:color="auto" w:fill="FFFFFF"/>
        <w:spacing w:after="0" w:line="270" w:lineRule="atLeast"/>
        <w:jc w:val="right"/>
        <w:rPr>
          <w:rFonts w:ascii="Times New Roman" w:eastAsia="Times New Roman" w:hAnsi="Times New Roman" w:cs="Times New Roman"/>
          <w:b/>
          <w:bCs/>
          <w:color w:val="000000"/>
          <w:sz w:val="24"/>
          <w:szCs w:val="24"/>
          <w:bdr w:val="none" w:sz="0" w:space="0" w:color="auto" w:frame="1"/>
          <w:lang w:eastAsia="ru-RU"/>
        </w:rPr>
      </w:pPr>
    </w:p>
    <w:p w:rsidR="00367BBE" w:rsidRDefault="00367BBE" w:rsidP="00C07A07">
      <w:pPr>
        <w:shd w:val="clear" w:color="auto" w:fill="FFFFFF"/>
        <w:spacing w:after="0" w:line="270" w:lineRule="atLeast"/>
        <w:jc w:val="right"/>
        <w:rPr>
          <w:rFonts w:ascii="Times New Roman" w:eastAsia="Times New Roman" w:hAnsi="Times New Roman" w:cs="Times New Roman"/>
          <w:b/>
          <w:bCs/>
          <w:color w:val="000000"/>
          <w:sz w:val="24"/>
          <w:szCs w:val="24"/>
          <w:bdr w:val="none" w:sz="0" w:space="0" w:color="auto" w:frame="1"/>
          <w:lang w:eastAsia="ru-RU"/>
        </w:rPr>
      </w:pPr>
    </w:p>
    <w:p w:rsidR="00367BBE" w:rsidRDefault="00367BBE" w:rsidP="00C07A07">
      <w:pPr>
        <w:shd w:val="clear" w:color="auto" w:fill="FFFFFF"/>
        <w:spacing w:after="0" w:line="270" w:lineRule="atLeast"/>
        <w:jc w:val="right"/>
        <w:rPr>
          <w:rFonts w:ascii="Times New Roman" w:eastAsia="Times New Roman" w:hAnsi="Times New Roman" w:cs="Times New Roman"/>
          <w:b/>
          <w:bCs/>
          <w:color w:val="000000"/>
          <w:sz w:val="24"/>
          <w:szCs w:val="24"/>
          <w:bdr w:val="none" w:sz="0" w:space="0" w:color="auto" w:frame="1"/>
          <w:lang w:eastAsia="ru-RU"/>
        </w:rPr>
      </w:pPr>
    </w:p>
    <w:p w:rsidR="00A210B7" w:rsidRDefault="00A210B7" w:rsidP="00ED2BAB">
      <w:pPr>
        <w:shd w:val="clear" w:color="auto" w:fill="FFFFFF"/>
        <w:spacing w:after="0" w:line="270" w:lineRule="atLeast"/>
        <w:rPr>
          <w:rFonts w:ascii="Times New Roman" w:eastAsia="Times New Roman" w:hAnsi="Times New Roman" w:cs="Times New Roman"/>
          <w:b/>
          <w:bCs/>
          <w:color w:val="000000"/>
          <w:sz w:val="28"/>
          <w:szCs w:val="28"/>
          <w:bdr w:val="none" w:sz="0" w:space="0" w:color="auto" w:frame="1"/>
          <w:lang w:eastAsia="ru-RU"/>
        </w:rPr>
      </w:pPr>
    </w:p>
    <w:p w:rsidR="00A210B7" w:rsidRDefault="00A210B7" w:rsidP="00ED2BAB">
      <w:pPr>
        <w:shd w:val="clear" w:color="auto" w:fill="FFFFFF"/>
        <w:spacing w:after="0" w:line="270" w:lineRule="atLeast"/>
        <w:rPr>
          <w:rFonts w:ascii="Times New Roman" w:eastAsia="Times New Roman" w:hAnsi="Times New Roman" w:cs="Times New Roman"/>
          <w:b/>
          <w:bCs/>
          <w:color w:val="000000"/>
          <w:sz w:val="28"/>
          <w:szCs w:val="28"/>
          <w:bdr w:val="none" w:sz="0" w:space="0" w:color="auto" w:frame="1"/>
          <w:lang w:eastAsia="ru-RU"/>
        </w:rPr>
      </w:pPr>
    </w:p>
    <w:p w:rsidR="00C07A07" w:rsidRPr="00ED2BAB" w:rsidRDefault="00FB0C43" w:rsidP="00ED2BAB">
      <w:pPr>
        <w:shd w:val="clear" w:color="auto" w:fill="FFFFFF"/>
        <w:spacing w:after="0" w:line="270" w:lineRule="atLeast"/>
        <w:rPr>
          <w:rFonts w:ascii="Times New Roman" w:eastAsia="Times New Roman" w:hAnsi="Times New Roman" w:cs="Times New Roman"/>
          <w:b/>
          <w:bCs/>
          <w:color w:val="000000"/>
          <w:sz w:val="28"/>
          <w:szCs w:val="28"/>
          <w:bdr w:val="none" w:sz="0" w:space="0" w:color="auto" w:frame="1"/>
          <w:lang w:eastAsia="ru-RU"/>
        </w:rPr>
      </w:pPr>
      <w:r w:rsidRPr="00ED2BAB">
        <w:rPr>
          <w:rFonts w:ascii="Times New Roman" w:eastAsia="Calibri" w:hAnsi="Times New Roman" w:cs="Times New Roman"/>
          <w:b/>
          <w:bCs/>
          <w:noProof/>
          <w:sz w:val="24"/>
          <w:szCs w:val="24"/>
          <w:lang w:val="ru-RU" w:eastAsia="ru-RU"/>
        </w:rPr>
        <w:lastRenderedPageBreak/>
        <w:drawing>
          <wp:anchor distT="0" distB="0" distL="114300" distR="114300" simplePos="0" relativeHeight="251660288" behindDoc="0" locked="0" layoutInCell="1" allowOverlap="1">
            <wp:simplePos x="0" y="0"/>
            <wp:positionH relativeFrom="page">
              <wp:posOffset>3686175</wp:posOffset>
            </wp:positionH>
            <wp:positionV relativeFrom="paragraph">
              <wp:posOffset>-63500</wp:posOffset>
            </wp:positionV>
            <wp:extent cx="457200" cy="695325"/>
            <wp:effectExtent l="1905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cstate="print"/>
                    <a:srcRect/>
                    <a:stretch>
                      <a:fillRect/>
                    </a:stretch>
                  </pic:blipFill>
                  <pic:spPr bwMode="auto">
                    <a:xfrm>
                      <a:off x="0" y="0"/>
                      <a:ext cx="457200" cy="695325"/>
                    </a:xfrm>
                    <a:prstGeom prst="rect">
                      <a:avLst/>
                    </a:prstGeom>
                    <a:noFill/>
                    <a:ln w="9525">
                      <a:noFill/>
                      <a:miter lim="800000"/>
                      <a:headEnd/>
                      <a:tailEnd/>
                    </a:ln>
                  </pic:spPr>
                </pic:pic>
              </a:graphicData>
            </a:graphic>
          </wp:anchor>
        </w:drawing>
      </w:r>
    </w:p>
    <w:p w:rsidR="00ED2BAB" w:rsidRPr="00ED2BAB" w:rsidRDefault="00ED2BAB" w:rsidP="00ED2BAB">
      <w:pPr>
        <w:shd w:val="clear" w:color="auto" w:fill="FFFFFF"/>
        <w:tabs>
          <w:tab w:val="left" w:pos="640"/>
          <w:tab w:val="center" w:pos="4677"/>
        </w:tabs>
        <w:spacing w:after="200" w:line="276" w:lineRule="auto"/>
        <w:rPr>
          <w:rFonts w:ascii="Times New Roman" w:eastAsia="Calibri" w:hAnsi="Times New Roman" w:cs="Times New Roman"/>
          <w:b/>
          <w:bCs/>
          <w:sz w:val="24"/>
          <w:szCs w:val="24"/>
        </w:rPr>
      </w:pPr>
    </w:p>
    <w:p w:rsidR="00ED2BAB" w:rsidRPr="005A52FD" w:rsidRDefault="00ED2BAB" w:rsidP="00ED2BAB">
      <w:pPr>
        <w:spacing w:after="0" w:line="240" w:lineRule="auto"/>
        <w:jc w:val="center"/>
        <w:rPr>
          <w:rFonts w:ascii="Times New Roman" w:eastAsia="Calibri" w:hAnsi="Times New Roman" w:cs="Times New Roman"/>
          <w:b/>
          <w:sz w:val="24"/>
          <w:szCs w:val="24"/>
        </w:rPr>
      </w:pPr>
    </w:p>
    <w:p w:rsidR="00ED2BAB" w:rsidRPr="005A52FD" w:rsidRDefault="00ED2BAB" w:rsidP="00ED2BAB">
      <w:pPr>
        <w:spacing w:after="0" w:line="240" w:lineRule="auto"/>
        <w:jc w:val="center"/>
        <w:rPr>
          <w:rFonts w:ascii="Times New Roman" w:eastAsia="Calibri" w:hAnsi="Times New Roman" w:cs="Times New Roman"/>
          <w:b/>
          <w:sz w:val="24"/>
          <w:szCs w:val="24"/>
        </w:rPr>
      </w:pPr>
      <w:r w:rsidRPr="005A52FD">
        <w:rPr>
          <w:rFonts w:ascii="Times New Roman" w:eastAsia="Calibri" w:hAnsi="Times New Roman" w:cs="Times New Roman"/>
          <w:b/>
          <w:sz w:val="24"/>
          <w:szCs w:val="24"/>
        </w:rPr>
        <w:t>УКРАЇНА</w:t>
      </w:r>
    </w:p>
    <w:p w:rsidR="00ED2BAB" w:rsidRPr="005A52FD" w:rsidRDefault="00ED2BAB" w:rsidP="00ED2BAB">
      <w:pPr>
        <w:spacing w:after="0" w:line="240" w:lineRule="auto"/>
        <w:jc w:val="center"/>
        <w:rPr>
          <w:rFonts w:ascii="Times New Roman" w:eastAsia="Calibri" w:hAnsi="Times New Roman" w:cs="Times New Roman"/>
          <w:b/>
          <w:sz w:val="24"/>
          <w:szCs w:val="24"/>
        </w:rPr>
      </w:pPr>
      <w:r w:rsidRPr="005A52FD">
        <w:rPr>
          <w:rFonts w:ascii="Times New Roman" w:eastAsia="Calibri" w:hAnsi="Times New Roman" w:cs="Times New Roman"/>
          <w:b/>
          <w:sz w:val="24"/>
          <w:szCs w:val="24"/>
        </w:rPr>
        <w:t>БУГРИНСЬКА СІЛЬСЬКА РАДА</w:t>
      </w:r>
    </w:p>
    <w:p w:rsidR="00ED2BAB" w:rsidRPr="005A52FD" w:rsidRDefault="00ED2BAB" w:rsidP="00ED2BAB">
      <w:pPr>
        <w:spacing w:after="0" w:line="240" w:lineRule="auto"/>
        <w:jc w:val="center"/>
        <w:rPr>
          <w:rFonts w:ascii="Times New Roman" w:eastAsia="Calibri" w:hAnsi="Times New Roman" w:cs="Times New Roman"/>
          <w:b/>
          <w:sz w:val="24"/>
          <w:szCs w:val="24"/>
        </w:rPr>
      </w:pPr>
      <w:r w:rsidRPr="005A52FD">
        <w:rPr>
          <w:rFonts w:ascii="Times New Roman" w:eastAsia="Calibri" w:hAnsi="Times New Roman" w:cs="Times New Roman"/>
          <w:b/>
          <w:sz w:val="24"/>
          <w:szCs w:val="24"/>
        </w:rPr>
        <w:t>РІВНЕНСЬКОГО РАЙОНУ</w:t>
      </w:r>
    </w:p>
    <w:p w:rsidR="00ED2BAB" w:rsidRPr="005A52FD" w:rsidRDefault="00ED2BAB" w:rsidP="00ED2BAB">
      <w:pPr>
        <w:spacing w:after="0" w:line="240" w:lineRule="auto"/>
        <w:jc w:val="center"/>
        <w:rPr>
          <w:rFonts w:ascii="Times New Roman" w:eastAsia="Calibri" w:hAnsi="Times New Roman" w:cs="Times New Roman"/>
          <w:b/>
          <w:sz w:val="24"/>
          <w:szCs w:val="24"/>
        </w:rPr>
      </w:pPr>
      <w:r w:rsidRPr="005A52FD">
        <w:rPr>
          <w:rFonts w:ascii="Times New Roman" w:eastAsia="Calibri" w:hAnsi="Times New Roman" w:cs="Times New Roman"/>
          <w:b/>
          <w:sz w:val="24"/>
          <w:szCs w:val="24"/>
        </w:rPr>
        <w:t>РІВНЕНСЬКОЇ ОБЛАСТІ</w:t>
      </w:r>
    </w:p>
    <w:p w:rsidR="00ED2BAB" w:rsidRPr="005A52FD" w:rsidRDefault="00ED2BAB" w:rsidP="00ED2BAB">
      <w:pPr>
        <w:spacing w:after="0" w:line="240" w:lineRule="auto"/>
        <w:jc w:val="center"/>
        <w:rPr>
          <w:rFonts w:ascii="Times New Roman" w:eastAsia="Calibri" w:hAnsi="Times New Roman" w:cs="Times New Roman"/>
          <w:b/>
          <w:sz w:val="24"/>
          <w:szCs w:val="24"/>
        </w:rPr>
      </w:pPr>
      <w:r w:rsidRPr="005A52FD">
        <w:rPr>
          <w:rFonts w:ascii="Times New Roman" w:eastAsia="Calibri" w:hAnsi="Times New Roman" w:cs="Times New Roman"/>
          <w:b/>
          <w:sz w:val="24"/>
          <w:szCs w:val="24"/>
        </w:rPr>
        <w:t>РІШЕННЯ</w:t>
      </w:r>
    </w:p>
    <w:p w:rsidR="00ED2BAB" w:rsidRPr="00DD039E" w:rsidRDefault="00ED2BAB" w:rsidP="00ED2BAB">
      <w:pPr>
        <w:spacing w:after="0" w:line="240" w:lineRule="auto"/>
        <w:jc w:val="center"/>
        <w:rPr>
          <w:rFonts w:ascii="Times New Roman" w:eastAsia="Calibri" w:hAnsi="Times New Roman" w:cs="Times New Roman"/>
          <w:bCs/>
          <w:i/>
          <w:iCs/>
          <w:sz w:val="24"/>
          <w:szCs w:val="24"/>
        </w:rPr>
      </w:pPr>
      <w:r w:rsidRPr="004B4FB6">
        <w:rPr>
          <w:rFonts w:ascii="Times New Roman" w:eastAsia="Calibri" w:hAnsi="Times New Roman" w:cs="Times New Roman"/>
          <w:bCs/>
          <w:i/>
          <w:iCs/>
          <w:sz w:val="24"/>
          <w:szCs w:val="24"/>
        </w:rPr>
        <w:t xml:space="preserve">35442, Рівненська обл., Гощанський район, с.Бугрин, вул.. </w:t>
      </w:r>
      <w:r w:rsidRPr="00DD039E">
        <w:rPr>
          <w:rFonts w:ascii="Times New Roman" w:eastAsia="Calibri" w:hAnsi="Times New Roman" w:cs="Times New Roman"/>
          <w:bCs/>
          <w:i/>
          <w:iCs/>
          <w:sz w:val="24"/>
          <w:szCs w:val="24"/>
          <w:lang w:val="ru-RU"/>
        </w:rPr>
        <w:t>Перемоги,1 тел.(03650)42181</w:t>
      </w:r>
    </w:p>
    <w:p w:rsidR="00ED2BAB" w:rsidRPr="00DD039E" w:rsidRDefault="00903E38" w:rsidP="00ED2BAB">
      <w:pPr>
        <w:spacing w:after="0" w:line="240" w:lineRule="auto"/>
        <w:rPr>
          <w:rFonts w:ascii="Times New Roman" w:eastAsia="Calibri" w:hAnsi="Times New Roman" w:cs="Times New Roman"/>
          <w:bCs/>
          <w:i/>
          <w:iCs/>
          <w:sz w:val="24"/>
          <w:szCs w:val="24"/>
        </w:rPr>
      </w:pPr>
      <w:r>
        <w:rPr>
          <w:rFonts w:ascii="Times New Roman" w:eastAsia="Calibri" w:hAnsi="Times New Roman" w:cs="Times New Roman"/>
          <w:bCs/>
          <w:i/>
          <w:iCs/>
          <w:noProof/>
          <w:sz w:val="24"/>
          <w:szCs w:val="24"/>
          <w:lang w:val="ru-RU"/>
        </w:rPr>
        <w:pict>
          <v:line id="Прямая соединительная линия 7" o:spid="_x0000_s1026" style="position:absolute;z-index:251659264;visibility:visible;mso-wrap-distance-top:-3e-5mm;mso-wrap-distance-bottom:-3e-5mm" from="-27.05pt,.85pt" to="494.9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" strokeweight="4.5pt">
            <v:stroke linestyle="thickThin"/>
          </v:line>
        </w:pict>
      </w:r>
    </w:p>
    <w:p w:rsidR="00ED2BAB" w:rsidRDefault="00ED2BAB" w:rsidP="00ED2BAB">
      <w:pPr>
        <w:spacing w:after="0" w:line="240" w:lineRule="auto"/>
        <w:rPr>
          <w:rFonts w:ascii="Times New Roman" w:eastAsia="Calibri" w:hAnsi="Times New Roman" w:cs="Times New Roman"/>
          <w:b/>
          <w:sz w:val="24"/>
          <w:szCs w:val="24"/>
          <w:lang w:val="ru-RU"/>
        </w:rPr>
      </w:pPr>
      <w:r w:rsidRPr="00ED2BAB">
        <w:rPr>
          <w:rFonts w:ascii="Times New Roman" w:eastAsia="Calibri" w:hAnsi="Times New Roman" w:cs="Times New Roman"/>
          <w:b/>
          <w:sz w:val="24"/>
          <w:szCs w:val="24"/>
          <w:lang w:val="ru-RU"/>
        </w:rPr>
        <w:t xml:space="preserve">від  </w:t>
      </w:r>
      <w:r w:rsidR="00DD039E">
        <w:rPr>
          <w:rFonts w:ascii="Times New Roman" w:eastAsia="Calibri" w:hAnsi="Times New Roman" w:cs="Times New Roman"/>
          <w:b/>
          <w:sz w:val="24"/>
          <w:szCs w:val="24"/>
          <w:lang w:val="ru-RU"/>
        </w:rPr>
        <w:t>25</w:t>
      </w:r>
      <w:r w:rsidRPr="00ED2BAB">
        <w:rPr>
          <w:rFonts w:ascii="Times New Roman" w:eastAsia="Calibri" w:hAnsi="Times New Roman" w:cs="Times New Roman"/>
          <w:b/>
          <w:sz w:val="24"/>
          <w:szCs w:val="24"/>
          <w:lang w:val="ru-RU"/>
        </w:rPr>
        <w:t xml:space="preserve"> </w:t>
      </w:r>
      <w:r w:rsidRPr="00ED2BAB">
        <w:rPr>
          <w:rFonts w:ascii="Times New Roman" w:eastAsia="Calibri" w:hAnsi="Times New Roman" w:cs="Times New Roman"/>
          <w:b/>
          <w:sz w:val="24"/>
          <w:szCs w:val="24"/>
        </w:rPr>
        <w:t xml:space="preserve"> </w:t>
      </w:r>
      <w:r>
        <w:rPr>
          <w:rFonts w:ascii="Times New Roman" w:eastAsia="Calibri" w:hAnsi="Times New Roman" w:cs="Times New Roman"/>
          <w:b/>
          <w:sz w:val="24"/>
          <w:szCs w:val="24"/>
          <w:lang w:val="ru-RU"/>
        </w:rPr>
        <w:t xml:space="preserve">червня </w:t>
      </w:r>
      <w:r w:rsidRPr="00ED2BAB">
        <w:rPr>
          <w:rFonts w:ascii="Times New Roman" w:eastAsia="Calibri" w:hAnsi="Times New Roman" w:cs="Times New Roman"/>
          <w:b/>
          <w:sz w:val="24"/>
          <w:szCs w:val="24"/>
          <w:lang w:val="ru-RU"/>
        </w:rPr>
        <w:t xml:space="preserve">  2021  року  № </w:t>
      </w:r>
      <w:r w:rsidR="00DD039E">
        <w:rPr>
          <w:rFonts w:ascii="Times New Roman" w:eastAsia="Calibri" w:hAnsi="Times New Roman" w:cs="Times New Roman"/>
          <w:b/>
          <w:sz w:val="24"/>
          <w:szCs w:val="24"/>
          <w:lang w:val="ru-RU"/>
        </w:rPr>
        <w:t>315</w:t>
      </w:r>
    </w:p>
    <w:p w:rsidR="00E2469D" w:rsidRPr="00ED2BAB" w:rsidRDefault="00E2469D" w:rsidP="00ED2BAB">
      <w:pPr>
        <w:spacing w:after="0" w:line="240" w:lineRule="auto"/>
        <w:rPr>
          <w:rFonts w:ascii="Times New Roman" w:eastAsia="Calibri" w:hAnsi="Times New Roman" w:cs="Times New Roman"/>
          <w:b/>
          <w:sz w:val="24"/>
          <w:szCs w:val="24"/>
        </w:rPr>
      </w:pPr>
    </w:p>
    <w:p w:rsidR="00ED2BAB" w:rsidRPr="00ED2BAB" w:rsidRDefault="00ED2BAB" w:rsidP="00ED2BAB">
      <w:pPr>
        <w:shd w:val="clear" w:color="auto" w:fill="FFFFFF"/>
        <w:spacing w:after="0" w:line="270" w:lineRule="atLeast"/>
        <w:rPr>
          <w:rFonts w:ascii="Times New Roman" w:eastAsia="Times New Roman" w:hAnsi="Times New Roman" w:cs="Times New Roman"/>
          <w:sz w:val="24"/>
          <w:szCs w:val="24"/>
          <w:lang w:val="ru-RU" w:eastAsia="ru-RU"/>
        </w:rPr>
      </w:pPr>
      <w:bookmarkStart w:id="0" w:name="_Hlk75357421"/>
      <w:r w:rsidRPr="00ED2BAB">
        <w:rPr>
          <w:rFonts w:ascii="Times New Roman" w:eastAsia="Calibri" w:hAnsi="Times New Roman" w:cs="Times New Roman"/>
          <w:sz w:val="24"/>
          <w:szCs w:val="24"/>
          <w:lang w:eastAsia="ru-RU"/>
        </w:rPr>
        <w:t xml:space="preserve">Про затвердження </w:t>
      </w:r>
      <w:r w:rsidRPr="00ED2BAB">
        <w:rPr>
          <w:rFonts w:ascii="Times New Roman" w:eastAsia="Times New Roman" w:hAnsi="Times New Roman" w:cs="Times New Roman"/>
          <w:sz w:val="24"/>
          <w:szCs w:val="24"/>
          <w:lang w:val="ru-RU" w:eastAsia="ru-RU"/>
        </w:rPr>
        <w:t>Програм</w:t>
      </w:r>
      <w:r w:rsidRPr="00ED2BAB">
        <w:rPr>
          <w:rFonts w:ascii="Times New Roman" w:eastAsia="Times New Roman" w:hAnsi="Times New Roman" w:cs="Times New Roman"/>
          <w:sz w:val="24"/>
          <w:szCs w:val="24"/>
          <w:lang w:eastAsia="ru-RU"/>
        </w:rPr>
        <w:t>и</w:t>
      </w:r>
      <w:r w:rsidRPr="00ED2BAB">
        <w:rPr>
          <w:rFonts w:ascii="Times New Roman" w:eastAsia="Times New Roman" w:hAnsi="Times New Roman" w:cs="Times New Roman"/>
          <w:b/>
          <w:bCs/>
          <w:sz w:val="24"/>
          <w:szCs w:val="24"/>
          <w:lang w:val="ru-RU" w:eastAsia="ru-RU"/>
        </w:rPr>
        <w:t xml:space="preserve"> </w:t>
      </w:r>
      <w:r w:rsidRPr="00ED2BAB">
        <w:rPr>
          <w:rFonts w:ascii="Times New Roman" w:eastAsia="Times New Roman" w:hAnsi="Times New Roman" w:cs="Times New Roman"/>
          <w:sz w:val="24"/>
          <w:szCs w:val="24"/>
          <w:lang w:val="ru-RU" w:eastAsia="ru-RU"/>
        </w:rPr>
        <w:t xml:space="preserve">надання одноразової </w:t>
      </w:r>
    </w:p>
    <w:p w:rsidR="00ED2BAB" w:rsidRPr="00ED2BAB" w:rsidRDefault="00ED2BAB" w:rsidP="00ED2BAB">
      <w:pPr>
        <w:shd w:val="clear" w:color="auto" w:fill="FFFFFF"/>
        <w:spacing w:after="0" w:line="270" w:lineRule="atLeast"/>
        <w:rPr>
          <w:rFonts w:ascii="Times New Roman" w:eastAsia="Times New Roman" w:hAnsi="Times New Roman" w:cs="Times New Roman"/>
          <w:sz w:val="24"/>
          <w:szCs w:val="24"/>
          <w:lang w:val="ru-RU" w:eastAsia="ru-RU"/>
        </w:rPr>
      </w:pPr>
      <w:r w:rsidRPr="00ED2BAB">
        <w:rPr>
          <w:rFonts w:ascii="Times New Roman" w:eastAsia="Times New Roman" w:hAnsi="Times New Roman" w:cs="Times New Roman"/>
          <w:sz w:val="24"/>
          <w:szCs w:val="24"/>
          <w:lang w:val="ru-RU" w:eastAsia="ru-RU"/>
        </w:rPr>
        <w:t xml:space="preserve">допомоги </w:t>
      </w:r>
      <w:r w:rsidRPr="00ED2BAB">
        <w:rPr>
          <w:rFonts w:ascii="Times New Roman" w:eastAsia="Times New Roman" w:hAnsi="Times New Roman" w:cs="Times New Roman"/>
          <w:b/>
          <w:bCs/>
          <w:sz w:val="24"/>
          <w:szCs w:val="24"/>
          <w:lang w:val="ru-RU" w:eastAsia="ru-RU"/>
        </w:rPr>
        <w:t xml:space="preserve"> </w:t>
      </w:r>
      <w:r w:rsidRPr="00ED2BAB">
        <w:rPr>
          <w:rFonts w:ascii="Times New Roman" w:eastAsia="Times New Roman" w:hAnsi="Times New Roman" w:cs="Times New Roman"/>
          <w:sz w:val="24"/>
          <w:szCs w:val="24"/>
          <w:lang w:val="ru-RU" w:eastAsia="ru-RU"/>
        </w:rPr>
        <w:t xml:space="preserve">дітям-сиротам і дітям, позбавленим </w:t>
      </w:r>
    </w:p>
    <w:p w:rsidR="00ED2BAB" w:rsidRPr="00ED2BAB" w:rsidRDefault="00ED2BAB" w:rsidP="00ED2BAB">
      <w:pPr>
        <w:shd w:val="clear" w:color="auto" w:fill="FFFFFF"/>
        <w:spacing w:after="0" w:line="270" w:lineRule="atLeast"/>
        <w:rPr>
          <w:rFonts w:ascii="Times New Roman" w:eastAsia="Times New Roman" w:hAnsi="Times New Roman" w:cs="Times New Roman"/>
          <w:sz w:val="24"/>
          <w:szCs w:val="24"/>
          <w:lang w:val="ru-RU" w:eastAsia="ru-RU"/>
        </w:rPr>
      </w:pPr>
      <w:r w:rsidRPr="00ED2BAB">
        <w:rPr>
          <w:rFonts w:ascii="Times New Roman" w:eastAsia="Times New Roman" w:hAnsi="Times New Roman" w:cs="Times New Roman"/>
          <w:sz w:val="24"/>
          <w:szCs w:val="24"/>
          <w:lang w:val="ru-RU" w:eastAsia="ru-RU"/>
        </w:rPr>
        <w:t xml:space="preserve">батьківського піклування, яким у 2021 - 2023 роках </w:t>
      </w:r>
    </w:p>
    <w:p w:rsidR="00ED2BAB" w:rsidRPr="00ED2BAB" w:rsidRDefault="00ED2BAB" w:rsidP="00ED2BAB">
      <w:pPr>
        <w:shd w:val="clear" w:color="auto" w:fill="FFFFFF"/>
        <w:spacing w:after="0" w:line="270" w:lineRule="atLeast"/>
        <w:rPr>
          <w:rFonts w:ascii="Times New Roman" w:eastAsia="Times New Roman" w:hAnsi="Times New Roman" w:cs="Times New Roman"/>
          <w:b/>
          <w:bCs/>
          <w:color w:val="000000"/>
          <w:sz w:val="28"/>
          <w:szCs w:val="28"/>
          <w:bdr w:val="none" w:sz="0" w:space="0" w:color="auto" w:frame="1"/>
          <w:lang w:eastAsia="ru-RU"/>
        </w:rPr>
      </w:pPr>
      <w:r w:rsidRPr="00ED2BAB">
        <w:rPr>
          <w:rFonts w:ascii="Times New Roman" w:eastAsia="Times New Roman" w:hAnsi="Times New Roman" w:cs="Times New Roman"/>
          <w:sz w:val="24"/>
          <w:szCs w:val="24"/>
          <w:lang w:val="ru-RU" w:eastAsia="ru-RU"/>
        </w:rPr>
        <w:t>виповнюється 18 років</w:t>
      </w:r>
      <w:bookmarkEnd w:id="0"/>
    </w:p>
    <w:tbl>
      <w:tblPr>
        <w:tblW w:w="5000" w:type="pct"/>
        <w:tblCellSpacing w:w="0" w:type="dxa"/>
        <w:tblCellMar>
          <w:left w:w="0" w:type="dxa"/>
          <w:right w:w="0" w:type="dxa"/>
        </w:tblCellMar>
        <w:tblLook w:val="04A0"/>
      </w:tblPr>
      <w:tblGrid>
        <w:gridCol w:w="8900"/>
        <w:gridCol w:w="880"/>
      </w:tblGrid>
      <w:tr w:rsidR="00ED2BAB" w:rsidRPr="00ED2BAB" w:rsidTr="00E60280">
        <w:trPr>
          <w:tblCellSpacing w:w="0" w:type="dxa"/>
        </w:trPr>
        <w:tc>
          <w:tcPr>
            <w:tcW w:w="4550" w:type="pct"/>
            <w:hideMark/>
          </w:tcPr>
          <w:p w:rsidR="00ED2BAB" w:rsidRPr="00ED2BAB" w:rsidRDefault="00ED2BAB" w:rsidP="00ED2BAB">
            <w:pPr>
              <w:spacing w:after="200" w:line="276" w:lineRule="auto"/>
              <w:jc w:val="both"/>
              <w:rPr>
                <w:rFonts w:ascii="Times New Roman" w:eastAsia="Times New Roman" w:hAnsi="Times New Roman" w:cs="Times New Roman"/>
                <w:sz w:val="24"/>
                <w:szCs w:val="24"/>
              </w:rPr>
            </w:pPr>
          </w:p>
        </w:tc>
        <w:tc>
          <w:tcPr>
            <w:tcW w:w="450" w:type="pct"/>
            <w:hideMark/>
          </w:tcPr>
          <w:p w:rsidR="00ED2BAB" w:rsidRPr="00ED2BAB" w:rsidRDefault="00ED2BAB" w:rsidP="00ED2BAB">
            <w:pPr>
              <w:spacing w:after="200" w:line="276" w:lineRule="auto"/>
              <w:rPr>
                <w:rFonts w:ascii="Times New Roman" w:eastAsia="Times New Roman" w:hAnsi="Times New Roman" w:cs="Times New Roman"/>
                <w:sz w:val="24"/>
                <w:szCs w:val="24"/>
              </w:rPr>
            </w:pPr>
            <w:r w:rsidRPr="00ED2BAB">
              <w:rPr>
                <w:rFonts w:ascii="Times New Roman" w:eastAsia="Times New Roman" w:hAnsi="Times New Roman" w:cs="Times New Roman"/>
                <w:noProof/>
                <w:sz w:val="24"/>
                <w:szCs w:val="24"/>
                <w:lang w:val="ru-RU" w:eastAsia="ru-RU"/>
              </w:rPr>
              <w:drawing>
                <wp:inline distT="0" distB="0" distL="0" distR="0">
                  <wp:extent cx="9525" cy="9525"/>
                  <wp:effectExtent l="0" t="0" r="0" b="0"/>
                  <wp:docPr id="4" name="Рисунок 1" descr="https://www8.city-adm.lviv.ua/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cons/ecblank.gif"/>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p>
        </w:tc>
      </w:tr>
    </w:tbl>
    <w:p w:rsidR="00ED2BAB" w:rsidRPr="00ED2BAB" w:rsidRDefault="00ED2BAB" w:rsidP="00ED2BAB">
      <w:pPr>
        <w:tabs>
          <w:tab w:val="left" w:pos="1340"/>
        </w:tabs>
        <w:spacing w:after="200" w:line="240" w:lineRule="auto"/>
        <w:jc w:val="both"/>
        <w:rPr>
          <w:rFonts w:ascii="Times New Roman" w:eastAsia="Calibri" w:hAnsi="Times New Roman" w:cs="Times New Roman"/>
          <w:sz w:val="24"/>
          <w:szCs w:val="24"/>
        </w:rPr>
      </w:pPr>
      <w:r w:rsidRPr="00ED2BAB">
        <w:rPr>
          <w:rFonts w:ascii="Times New Roman" w:eastAsia="Times New Roman" w:hAnsi="Times New Roman" w:cs="Times New Roman"/>
          <w:color w:val="000000"/>
          <w:sz w:val="24"/>
          <w:szCs w:val="24"/>
          <w:lang w:eastAsia="uk-UA"/>
        </w:rPr>
        <w:t xml:space="preserve">     Керуючись п.22 ст.26 Закону України «Про місцеве самоврядування в Україні», відповідно до Закону України «Про охорону дитинства», постанови Кабінету Міністрів України від 25 серпня 2005 року №823 «Про затвердження Порядку надання одноразової допомоги дітям-сиротам і дітям, позбавленим батьківського піклування, після досягнення 18-річного віку»  та з метою надання державної соціальної допомоги дітям-сиротам і дітям, позбавлених батьківського піклування, яким виповнилося 18 років, </w:t>
      </w:r>
      <w:r w:rsidRPr="00ED2BAB">
        <w:rPr>
          <w:rFonts w:ascii="Times New Roman" w:eastAsia="Calibri" w:hAnsi="Times New Roman" w:cs="Times New Roman"/>
          <w:sz w:val="24"/>
          <w:szCs w:val="24"/>
        </w:rPr>
        <w:t xml:space="preserve">Бугринська сільська  рада </w:t>
      </w:r>
    </w:p>
    <w:p w:rsidR="00ED2BAB" w:rsidRPr="00ED2BAB" w:rsidRDefault="00ED2BAB" w:rsidP="00ED2BAB">
      <w:pPr>
        <w:spacing w:after="200" w:line="276" w:lineRule="auto"/>
        <w:jc w:val="center"/>
        <w:rPr>
          <w:rFonts w:ascii="Times New Roman" w:eastAsia="Times New Roman" w:hAnsi="Times New Roman" w:cs="Times New Roman"/>
          <w:sz w:val="24"/>
          <w:szCs w:val="24"/>
        </w:rPr>
      </w:pPr>
    </w:p>
    <w:p w:rsidR="00ED2BAB" w:rsidRPr="00ED2BAB" w:rsidRDefault="00ED2BAB" w:rsidP="00ED2BAB">
      <w:pPr>
        <w:spacing w:after="200" w:line="276" w:lineRule="auto"/>
        <w:jc w:val="center"/>
        <w:rPr>
          <w:rFonts w:ascii="Times New Roman" w:eastAsia="Times New Roman" w:hAnsi="Times New Roman" w:cs="Times New Roman"/>
          <w:b/>
          <w:sz w:val="24"/>
          <w:szCs w:val="24"/>
        </w:rPr>
      </w:pPr>
      <w:r w:rsidRPr="00ED2BAB">
        <w:rPr>
          <w:rFonts w:ascii="Times New Roman" w:eastAsia="Times New Roman" w:hAnsi="Times New Roman" w:cs="Times New Roman"/>
          <w:b/>
          <w:sz w:val="24"/>
          <w:szCs w:val="24"/>
        </w:rPr>
        <w:t xml:space="preserve">ВИРІШИЛА: </w:t>
      </w:r>
    </w:p>
    <w:p w:rsidR="00ED2BAB" w:rsidRPr="00ED2BAB" w:rsidRDefault="00ED2BAB" w:rsidP="00ED2BAB">
      <w:pPr>
        <w:spacing w:after="0" w:line="240" w:lineRule="auto"/>
        <w:rPr>
          <w:rFonts w:ascii="Times New Roman" w:eastAsia="Times New Roman" w:hAnsi="Times New Roman" w:cs="Times New Roman"/>
          <w:b/>
          <w:bCs/>
          <w:kern w:val="36"/>
          <w:sz w:val="24"/>
          <w:szCs w:val="24"/>
          <w:lang w:eastAsia="ru-RU"/>
        </w:rPr>
      </w:pPr>
      <w:r w:rsidRPr="00ED2BAB">
        <w:rPr>
          <w:rFonts w:ascii="Calibri" w:eastAsia="Calibri" w:hAnsi="Calibri" w:cs="Times New Roman"/>
          <w:b/>
        </w:rPr>
        <w:br/>
      </w:r>
      <w:r w:rsidRPr="00ED2BAB">
        <w:rPr>
          <w:rFonts w:ascii="Times New Roman" w:eastAsia="Calibri" w:hAnsi="Times New Roman" w:cs="Times New Roman"/>
          <w:sz w:val="24"/>
          <w:szCs w:val="24"/>
        </w:rPr>
        <w:t xml:space="preserve">1.  </w:t>
      </w:r>
      <w:bookmarkStart w:id="1" w:name="_Hlk74741007"/>
      <w:r w:rsidRPr="00ED2BAB">
        <w:rPr>
          <w:rFonts w:ascii="Times New Roman" w:eastAsia="Calibri" w:hAnsi="Times New Roman" w:cs="Times New Roman"/>
          <w:sz w:val="24"/>
          <w:szCs w:val="24"/>
        </w:rPr>
        <w:t xml:space="preserve">Затвердити </w:t>
      </w:r>
      <w:r w:rsidRPr="00ED2BAB">
        <w:rPr>
          <w:rFonts w:ascii="Times New Roman" w:eastAsia="Calibri" w:hAnsi="Times New Roman" w:cs="Times New Roman"/>
          <w:sz w:val="24"/>
          <w:szCs w:val="24"/>
          <w:lang w:eastAsia="ru-RU"/>
        </w:rPr>
        <w:t>Програму</w:t>
      </w:r>
      <w:r w:rsidRPr="00ED2BAB">
        <w:rPr>
          <w:rFonts w:ascii="Times New Roman" w:eastAsia="Calibri" w:hAnsi="Times New Roman" w:cs="Times New Roman"/>
          <w:b/>
          <w:bCs/>
          <w:sz w:val="24"/>
          <w:szCs w:val="24"/>
          <w:lang w:eastAsia="ru-RU"/>
        </w:rPr>
        <w:t xml:space="preserve"> </w:t>
      </w:r>
      <w:r w:rsidRPr="00ED2BAB">
        <w:rPr>
          <w:rFonts w:ascii="Times New Roman" w:eastAsia="Calibri" w:hAnsi="Times New Roman" w:cs="Times New Roman"/>
          <w:sz w:val="24"/>
          <w:szCs w:val="24"/>
          <w:lang w:eastAsia="ru-RU"/>
        </w:rPr>
        <w:t xml:space="preserve">надання одноразової допомоги </w:t>
      </w:r>
      <w:r w:rsidRPr="00ED2BAB">
        <w:rPr>
          <w:rFonts w:ascii="Times New Roman" w:eastAsia="Calibri" w:hAnsi="Times New Roman" w:cs="Times New Roman"/>
          <w:b/>
          <w:bCs/>
          <w:sz w:val="24"/>
          <w:szCs w:val="24"/>
          <w:lang w:eastAsia="ru-RU"/>
        </w:rPr>
        <w:t xml:space="preserve"> </w:t>
      </w:r>
      <w:r w:rsidRPr="00ED2BAB">
        <w:rPr>
          <w:rFonts w:ascii="Times New Roman" w:eastAsia="Calibri" w:hAnsi="Times New Roman" w:cs="Times New Roman"/>
          <w:sz w:val="24"/>
          <w:szCs w:val="24"/>
          <w:lang w:eastAsia="ru-RU"/>
        </w:rPr>
        <w:t>дітям-сиротам і дітям, позбавленим батьківського піклування, яким у 2021 - 2023 роках виповнюється 18 років</w:t>
      </w:r>
      <w:bookmarkEnd w:id="1"/>
      <w:r w:rsidRPr="00ED2BAB">
        <w:rPr>
          <w:rFonts w:ascii="Times New Roman" w:eastAsia="Calibri" w:hAnsi="Times New Roman" w:cs="Times New Roman"/>
          <w:sz w:val="24"/>
          <w:szCs w:val="24"/>
          <w:lang w:eastAsia="ru-RU"/>
        </w:rPr>
        <w:t xml:space="preserve"> (додається).</w:t>
      </w:r>
    </w:p>
    <w:p w:rsidR="00ED2BAB" w:rsidRPr="00ED2BAB" w:rsidRDefault="00ED2BAB" w:rsidP="00ED2BAB">
      <w:pPr>
        <w:spacing w:after="0" w:line="240" w:lineRule="auto"/>
        <w:rPr>
          <w:rFonts w:ascii="Times New Roman" w:eastAsia="Times New Roman" w:hAnsi="Times New Roman" w:cs="Times New Roman"/>
          <w:b/>
          <w:bCs/>
          <w:kern w:val="36"/>
          <w:sz w:val="24"/>
          <w:szCs w:val="24"/>
          <w:lang w:val="ru-RU" w:eastAsia="ru-RU"/>
        </w:rPr>
      </w:pPr>
      <w:r w:rsidRPr="00ED2BAB">
        <w:rPr>
          <w:rFonts w:ascii="Times New Roman" w:eastAsia="Calibri" w:hAnsi="Times New Roman" w:cs="Times New Roman"/>
          <w:sz w:val="24"/>
          <w:szCs w:val="24"/>
        </w:rPr>
        <w:br/>
      </w:r>
      <w:r w:rsidRPr="00ED2BAB">
        <w:rPr>
          <w:rFonts w:ascii="Times New Roman" w:eastAsia="Calibri" w:hAnsi="Times New Roman" w:cs="Times New Roman"/>
          <w:sz w:val="24"/>
          <w:szCs w:val="24"/>
          <w:lang w:val="ru-RU"/>
        </w:rPr>
        <w:t xml:space="preserve">2. </w:t>
      </w:r>
      <w:r w:rsidRPr="00ED2BAB">
        <w:rPr>
          <w:rFonts w:ascii="Times New Roman" w:eastAsia="Calibri" w:hAnsi="Times New Roman" w:cs="Times New Roman"/>
          <w:sz w:val="24"/>
          <w:szCs w:val="24"/>
        </w:rPr>
        <w:t xml:space="preserve"> </w:t>
      </w:r>
      <w:r w:rsidRPr="00ED2BAB">
        <w:rPr>
          <w:rFonts w:ascii="Times New Roman" w:eastAsia="Calibri" w:hAnsi="Times New Roman" w:cs="Times New Roman"/>
          <w:sz w:val="24"/>
          <w:szCs w:val="24"/>
          <w:lang w:val="ru-RU"/>
        </w:rPr>
        <w:t>Фінансовому відділу Бугринської сільської ради  передбачити кошти на реалізацію</w:t>
      </w:r>
      <w:r w:rsidRPr="00ED2BAB">
        <w:rPr>
          <w:rFonts w:ascii="Times New Roman" w:eastAsia="Calibri" w:hAnsi="Times New Roman" w:cs="Times New Roman"/>
          <w:sz w:val="24"/>
          <w:szCs w:val="24"/>
        </w:rPr>
        <w:t xml:space="preserve"> </w:t>
      </w:r>
      <w:r w:rsidRPr="00ED2BAB">
        <w:rPr>
          <w:rFonts w:ascii="Times New Roman" w:eastAsia="Calibri" w:hAnsi="Times New Roman" w:cs="Times New Roman"/>
          <w:sz w:val="24"/>
          <w:szCs w:val="24"/>
          <w:lang w:val="ru-RU" w:eastAsia="ru-RU"/>
        </w:rPr>
        <w:t>Програм</w:t>
      </w:r>
      <w:r w:rsidRPr="00ED2BAB">
        <w:rPr>
          <w:rFonts w:ascii="Times New Roman" w:eastAsia="Calibri" w:hAnsi="Times New Roman" w:cs="Times New Roman"/>
          <w:sz w:val="24"/>
          <w:szCs w:val="24"/>
          <w:lang w:eastAsia="ru-RU"/>
        </w:rPr>
        <w:t>и</w:t>
      </w:r>
      <w:r w:rsidRPr="00ED2BAB">
        <w:rPr>
          <w:rFonts w:ascii="Times New Roman" w:eastAsia="Calibri" w:hAnsi="Times New Roman" w:cs="Times New Roman"/>
          <w:b/>
          <w:bCs/>
          <w:sz w:val="24"/>
          <w:szCs w:val="24"/>
          <w:lang w:val="ru-RU" w:eastAsia="ru-RU"/>
        </w:rPr>
        <w:t xml:space="preserve"> </w:t>
      </w:r>
      <w:r w:rsidRPr="00ED2BAB">
        <w:rPr>
          <w:rFonts w:ascii="Times New Roman" w:eastAsia="Calibri" w:hAnsi="Times New Roman" w:cs="Times New Roman"/>
          <w:sz w:val="24"/>
          <w:szCs w:val="24"/>
          <w:lang w:val="ru-RU" w:eastAsia="ru-RU"/>
        </w:rPr>
        <w:t xml:space="preserve">надання одноразової допомоги </w:t>
      </w:r>
      <w:r w:rsidRPr="00ED2BAB">
        <w:rPr>
          <w:rFonts w:ascii="Times New Roman" w:eastAsia="Calibri" w:hAnsi="Times New Roman" w:cs="Times New Roman"/>
          <w:b/>
          <w:bCs/>
          <w:sz w:val="24"/>
          <w:szCs w:val="24"/>
          <w:lang w:val="ru-RU" w:eastAsia="ru-RU"/>
        </w:rPr>
        <w:t xml:space="preserve"> </w:t>
      </w:r>
      <w:r w:rsidRPr="00ED2BAB">
        <w:rPr>
          <w:rFonts w:ascii="Times New Roman" w:eastAsia="Calibri" w:hAnsi="Times New Roman" w:cs="Times New Roman"/>
          <w:sz w:val="24"/>
          <w:szCs w:val="24"/>
          <w:lang w:val="ru-RU" w:eastAsia="ru-RU"/>
        </w:rPr>
        <w:t>дітям-сиротам і дітям, позбавленим батьківського піклування, яким у 2021 - 2023 роках виповнюється 18 років.</w:t>
      </w:r>
    </w:p>
    <w:p w:rsidR="00ED2BAB" w:rsidRPr="00ED2BAB" w:rsidRDefault="00ED2BAB" w:rsidP="00ED2BAB">
      <w:pPr>
        <w:spacing w:after="0" w:line="240" w:lineRule="auto"/>
        <w:rPr>
          <w:rFonts w:ascii="Times New Roman" w:eastAsia="Calibri" w:hAnsi="Times New Roman" w:cs="Times New Roman"/>
          <w:b/>
          <w:bCs/>
          <w:color w:val="000000"/>
          <w:sz w:val="24"/>
          <w:szCs w:val="24"/>
          <w:bdr w:val="none" w:sz="0" w:space="0" w:color="auto" w:frame="1"/>
          <w:lang w:val="ru-RU"/>
        </w:rPr>
      </w:pPr>
      <w:r w:rsidRPr="00ED2BAB">
        <w:rPr>
          <w:rFonts w:ascii="Times New Roman" w:eastAsia="Calibri" w:hAnsi="Times New Roman" w:cs="Times New Roman"/>
          <w:sz w:val="24"/>
          <w:szCs w:val="24"/>
          <w:lang w:val="ru-RU"/>
        </w:rPr>
        <w:br/>
        <w:t>3.   Контроль за виконанням ухвали покласти на постійну комісію з питань планування, фінансів,бюджету та соціально-економічного розвитку.(Л.Муляр).</w:t>
      </w:r>
      <w:r w:rsidRPr="00ED2BAB">
        <w:rPr>
          <w:rFonts w:ascii="Times New Roman" w:eastAsia="Calibri" w:hAnsi="Times New Roman" w:cs="Times New Roman"/>
          <w:sz w:val="24"/>
          <w:szCs w:val="24"/>
          <w:lang w:val="ru-RU"/>
        </w:rPr>
        <w:br/>
      </w:r>
      <w:r w:rsidRPr="00ED2BAB">
        <w:rPr>
          <w:rFonts w:ascii="Times New Roman" w:eastAsia="Calibri" w:hAnsi="Times New Roman" w:cs="Times New Roman"/>
          <w:sz w:val="24"/>
          <w:szCs w:val="24"/>
          <w:lang w:val="ru-RU"/>
        </w:rPr>
        <w:br/>
      </w:r>
      <w:r w:rsidRPr="00ED2BAB">
        <w:rPr>
          <w:rFonts w:ascii="Times New Roman" w:eastAsia="Calibri" w:hAnsi="Times New Roman" w:cs="Times New Roman"/>
          <w:sz w:val="24"/>
          <w:szCs w:val="24"/>
          <w:lang w:val="ru-RU"/>
        </w:rPr>
        <w:br/>
      </w:r>
    </w:p>
    <w:p w:rsidR="00ED2BAB" w:rsidRPr="00ED2BAB" w:rsidRDefault="00ED2BAB" w:rsidP="00ED2BAB">
      <w:pPr>
        <w:shd w:val="clear" w:color="auto" w:fill="FFFFFF"/>
        <w:spacing w:after="0" w:line="270" w:lineRule="atLeast"/>
        <w:rPr>
          <w:rFonts w:ascii="Times New Roman" w:eastAsia="Times New Roman" w:hAnsi="Times New Roman" w:cs="Times New Roman"/>
          <w:b/>
          <w:bCs/>
          <w:color w:val="000000"/>
          <w:sz w:val="28"/>
          <w:szCs w:val="28"/>
          <w:bdr w:val="none" w:sz="0" w:space="0" w:color="auto" w:frame="1"/>
          <w:lang w:eastAsia="ru-RU"/>
        </w:rPr>
      </w:pPr>
    </w:p>
    <w:p w:rsidR="00ED2BAB" w:rsidRPr="00ED2BAB" w:rsidRDefault="00ED2BAB" w:rsidP="00ED2BAB">
      <w:pPr>
        <w:shd w:val="clear" w:color="auto" w:fill="FFFFFF"/>
        <w:spacing w:after="0" w:line="270" w:lineRule="atLeast"/>
        <w:rPr>
          <w:rFonts w:ascii="Times New Roman" w:eastAsia="Times New Roman" w:hAnsi="Times New Roman" w:cs="Times New Roman"/>
          <w:b/>
          <w:bCs/>
          <w:color w:val="000000"/>
          <w:sz w:val="28"/>
          <w:szCs w:val="28"/>
          <w:bdr w:val="none" w:sz="0" w:space="0" w:color="auto" w:frame="1"/>
          <w:lang w:eastAsia="ru-RU"/>
        </w:rPr>
      </w:pPr>
    </w:p>
    <w:p w:rsidR="005A52FD" w:rsidRPr="00FF09D8" w:rsidRDefault="00ED2BAB" w:rsidP="00FF09D8">
      <w:pPr>
        <w:tabs>
          <w:tab w:val="left" w:pos="1245"/>
        </w:tabs>
        <w:spacing w:after="200" w:line="276" w:lineRule="auto"/>
        <w:rPr>
          <w:rFonts w:ascii="Times New Roman" w:eastAsia="Calibri" w:hAnsi="Times New Roman" w:cs="Times New Roman"/>
          <w:sz w:val="24"/>
          <w:szCs w:val="24"/>
        </w:rPr>
      </w:pPr>
      <w:bookmarkStart w:id="2" w:name="_Hlk75352338"/>
      <w:r w:rsidRPr="00ED2BAB">
        <w:rPr>
          <w:rFonts w:ascii="Times New Roman" w:eastAsia="Calibri" w:hAnsi="Times New Roman" w:cs="Times New Roman"/>
          <w:sz w:val="24"/>
          <w:szCs w:val="24"/>
        </w:rPr>
        <w:t>Сільський голова                                              Сергій ПИЛИПЧУК</w:t>
      </w:r>
      <w:bookmarkEnd w:id="2"/>
    </w:p>
    <w:p w:rsidR="005A52FD" w:rsidRDefault="005A52FD" w:rsidP="005A52FD">
      <w:pPr>
        <w:shd w:val="clear" w:color="auto" w:fill="FCFCFC"/>
        <w:spacing w:after="0" w:line="276" w:lineRule="auto"/>
        <w:jc w:val="both"/>
        <w:rPr>
          <w:rFonts w:ascii="Times New Roman" w:eastAsia="Calibri" w:hAnsi="Times New Roman" w:cs="Times New Roman"/>
          <w:color w:val="8E8E8E"/>
          <w:sz w:val="28"/>
          <w:szCs w:val="28"/>
        </w:rPr>
      </w:pPr>
    </w:p>
    <w:p w:rsidR="005A52FD" w:rsidRDefault="005A52FD" w:rsidP="005A52FD">
      <w:pPr>
        <w:shd w:val="clear" w:color="auto" w:fill="FCFCFC"/>
        <w:spacing w:after="0" w:line="276" w:lineRule="auto"/>
        <w:jc w:val="both"/>
        <w:rPr>
          <w:rFonts w:ascii="Times New Roman" w:eastAsia="Calibri" w:hAnsi="Times New Roman" w:cs="Times New Roman"/>
          <w:color w:val="8E8E8E"/>
          <w:sz w:val="28"/>
          <w:szCs w:val="28"/>
        </w:rPr>
      </w:pPr>
    </w:p>
    <w:p w:rsidR="00FF09D8" w:rsidRDefault="00FF09D8" w:rsidP="005A52FD">
      <w:pPr>
        <w:shd w:val="clear" w:color="auto" w:fill="FCFCFC"/>
        <w:spacing w:after="0" w:line="276" w:lineRule="auto"/>
        <w:jc w:val="both"/>
        <w:rPr>
          <w:rFonts w:ascii="Times New Roman" w:eastAsia="Calibri" w:hAnsi="Times New Roman" w:cs="Times New Roman"/>
          <w:color w:val="8E8E8E"/>
          <w:sz w:val="28"/>
          <w:szCs w:val="28"/>
        </w:rPr>
      </w:pPr>
    </w:p>
    <w:p w:rsidR="00FF09D8" w:rsidRPr="007B0DD8" w:rsidRDefault="00FF09D8" w:rsidP="005A52FD">
      <w:pPr>
        <w:shd w:val="clear" w:color="auto" w:fill="FCFCFC"/>
        <w:spacing w:after="0" w:line="276" w:lineRule="auto"/>
        <w:jc w:val="both"/>
        <w:rPr>
          <w:rFonts w:ascii="Times New Roman" w:eastAsia="Calibri" w:hAnsi="Times New Roman" w:cs="Times New Roman"/>
          <w:color w:val="8E8E8E"/>
          <w:sz w:val="28"/>
          <w:szCs w:val="28"/>
          <w:lang w:val="ru-RU"/>
        </w:rPr>
      </w:pPr>
    </w:p>
    <w:p w:rsidR="00E60280" w:rsidRPr="007B0DD8" w:rsidRDefault="00E60280" w:rsidP="005A52FD">
      <w:pPr>
        <w:shd w:val="clear" w:color="auto" w:fill="FCFCFC"/>
        <w:spacing w:after="0" w:line="276" w:lineRule="auto"/>
        <w:jc w:val="both"/>
        <w:rPr>
          <w:rFonts w:ascii="Times New Roman" w:eastAsia="Calibri" w:hAnsi="Times New Roman" w:cs="Times New Roman"/>
          <w:color w:val="8E8E8E"/>
          <w:sz w:val="28"/>
          <w:szCs w:val="28"/>
          <w:lang w:val="ru-RU"/>
        </w:rPr>
      </w:pPr>
    </w:p>
    <w:p w:rsidR="00FF09D8" w:rsidRDefault="00FF09D8" w:rsidP="005A52FD">
      <w:pPr>
        <w:shd w:val="clear" w:color="auto" w:fill="FCFCFC"/>
        <w:spacing w:after="0" w:line="276" w:lineRule="auto"/>
        <w:jc w:val="both"/>
        <w:rPr>
          <w:rFonts w:ascii="Times New Roman" w:eastAsia="Calibri" w:hAnsi="Times New Roman" w:cs="Times New Roman"/>
          <w:color w:val="8E8E8E"/>
          <w:sz w:val="28"/>
          <w:szCs w:val="28"/>
        </w:rPr>
      </w:pPr>
    </w:p>
    <w:p w:rsidR="00FF09D8" w:rsidRPr="005A52FD" w:rsidRDefault="00FF09D8" w:rsidP="005A52FD">
      <w:pPr>
        <w:shd w:val="clear" w:color="auto" w:fill="FCFCFC"/>
        <w:spacing w:after="0" w:line="276" w:lineRule="auto"/>
        <w:jc w:val="both"/>
        <w:rPr>
          <w:rFonts w:ascii="Times New Roman" w:eastAsia="Calibri" w:hAnsi="Times New Roman" w:cs="Times New Roman"/>
          <w:color w:val="8E8E8E"/>
          <w:sz w:val="28"/>
          <w:szCs w:val="28"/>
        </w:rPr>
      </w:pPr>
    </w:p>
    <w:p w:rsidR="005A52FD" w:rsidRPr="005A52FD" w:rsidRDefault="005A52FD" w:rsidP="005A52FD">
      <w:pPr>
        <w:shd w:val="clear" w:color="auto" w:fill="FFFFFF"/>
        <w:tabs>
          <w:tab w:val="left" w:pos="7905"/>
        </w:tabs>
        <w:spacing w:after="0" w:line="276" w:lineRule="auto"/>
        <w:rPr>
          <w:rFonts w:ascii="Times New Roman" w:eastAsia="Calibri" w:hAnsi="Times New Roman" w:cs="Times New Roman"/>
          <w:bCs/>
        </w:rPr>
      </w:pPr>
      <w:r w:rsidRPr="005A52FD">
        <w:rPr>
          <w:rFonts w:ascii="Calibri" w:eastAsia="Calibri" w:hAnsi="Calibri" w:cs="Times New Roman"/>
          <w:noProof/>
          <w:lang w:val="ru-RU" w:eastAsia="ru-RU"/>
        </w:rPr>
        <w:lastRenderedPageBreak/>
        <w:drawing>
          <wp:anchor distT="0" distB="0" distL="114300" distR="114300" simplePos="0" relativeHeight="251797504" behindDoc="0" locked="0" layoutInCell="1" allowOverlap="1">
            <wp:simplePos x="0" y="0"/>
            <wp:positionH relativeFrom="column">
              <wp:posOffset>2875915</wp:posOffset>
            </wp:positionH>
            <wp:positionV relativeFrom="paragraph">
              <wp:posOffset>85725</wp:posOffset>
            </wp:positionV>
            <wp:extent cx="406400" cy="546100"/>
            <wp:effectExtent l="19050" t="0" r="0" b="0"/>
            <wp:wrapNone/>
            <wp:docPr id="133" name="Рисунок 13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1" descr="Герб України"/>
                    <pic:cNvPicPr>
                      <a:picLocks noChangeAspect="1" noChangeArrowheads="1"/>
                    </pic:cNvPicPr>
                  </pic:nvPicPr>
                  <pic:blipFill>
                    <a:blip r:embed="rId8" r:link="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06400" cy="546100"/>
                    </a:xfrm>
                    <a:prstGeom prst="rect">
                      <a:avLst/>
                    </a:prstGeom>
                    <a:noFill/>
                    <a:ln>
                      <a:noFill/>
                    </a:ln>
                  </pic:spPr>
                </pic:pic>
              </a:graphicData>
            </a:graphic>
          </wp:anchor>
        </w:drawing>
      </w:r>
      <w:r w:rsidRPr="005A52FD">
        <w:rPr>
          <w:rFonts w:ascii="Times New Roman" w:eastAsia="Calibri" w:hAnsi="Times New Roman" w:cs="Times New Roman"/>
          <w:bCs/>
        </w:rPr>
        <w:tab/>
      </w:r>
    </w:p>
    <w:p w:rsidR="005A52FD" w:rsidRPr="005A52FD" w:rsidRDefault="005A52FD" w:rsidP="005A52FD">
      <w:pPr>
        <w:shd w:val="clear" w:color="auto" w:fill="FFFFFF"/>
        <w:tabs>
          <w:tab w:val="left" w:pos="6480"/>
        </w:tabs>
        <w:spacing w:after="0" w:line="276" w:lineRule="auto"/>
        <w:rPr>
          <w:rFonts w:ascii="Times New Roman" w:eastAsia="Calibri" w:hAnsi="Times New Roman" w:cs="Times New Roman"/>
          <w:bCs/>
        </w:rPr>
      </w:pPr>
      <w:r w:rsidRPr="005A52FD">
        <w:rPr>
          <w:rFonts w:ascii="Times New Roman" w:eastAsia="Calibri" w:hAnsi="Times New Roman" w:cs="Times New Roman"/>
          <w:b/>
          <w:bCs/>
        </w:rPr>
        <w:tab/>
      </w:r>
      <w:r w:rsidRPr="005A52FD">
        <w:rPr>
          <w:rFonts w:ascii="Times New Roman" w:eastAsia="Calibri" w:hAnsi="Times New Roman" w:cs="Times New Roman"/>
          <w:b/>
          <w:bCs/>
        </w:rPr>
        <w:tab/>
      </w:r>
    </w:p>
    <w:p w:rsidR="005A52FD" w:rsidRPr="005A52FD" w:rsidRDefault="005A52FD" w:rsidP="005A52FD">
      <w:pPr>
        <w:shd w:val="clear" w:color="auto" w:fill="FFFFFF"/>
        <w:tabs>
          <w:tab w:val="left" w:pos="6740"/>
        </w:tabs>
        <w:spacing w:after="0" w:line="276" w:lineRule="auto"/>
        <w:rPr>
          <w:rFonts w:ascii="Times New Roman" w:eastAsia="Calibri" w:hAnsi="Times New Roman" w:cs="Times New Roman"/>
          <w:bCs/>
        </w:rPr>
      </w:pPr>
      <w:r w:rsidRPr="005A52FD">
        <w:rPr>
          <w:rFonts w:ascii="Times New Roman" w:eastAsia="Calibri" w:hAnsi="Times New Roman" w:cs="Times New Roman"/>
          <w:b/>
          <w:bCs/>
        </w:rPr>
        <w:tab/>
      </w:r>
    </w:p>
    <w:p w:rsidR="005A52FD" w:rsidRPr="005A52FD" w:rsidRDefault="005A52FD" w:rsidP="005A52FD">
      <w:pPr>
        <w:tabs>
          <w:tab w:val="left" w:pos="5760"/>
        </w:tabs>
        <w:spacing w:after="0" w:line="240" w:lineRule="auto"/>
        <w:rPr>
          <w:rFonts w:ascii="Times New Roman" w:eastAsia="Times New Roman" w:hAnsi="Times New Roman" w:cs="Times New Roman"/>
          <w:sz w:val="24"/>
          <w:szCs w:val="24"/>
          <w:lang w:eastAsia="ru-RU"/>
        </w:rPr>
      </w:pPr>
    </w:p>
    <w:p w:rsidR="005A52FD" w:rsidRPr="005A52FD" w:rsidRDefault="005A52FD" w:rsidP="005A52FD">
      <w:pPr>
        <w:spacing w:after="0" w:line="360" w:lineRule="auto"/>
        <w:jc w:val="center"/>
        <w:rPr>
          <w:rFonts w:ascii="Times New Roman" w:eastAsia="Times New Roman" w:hAnsi="Times New Roman" w:cs="Times New Roman"/>
          <w:b/>
          <w:sz w:val="24"/>
          <w:szCs w:val="24"/>
          <w:lang w:eastAsia="ru-RU"/>
        </w:rPr>
      </w:pPr>
      <w:r w:rsidRPr="005A52FD">
        <w:rPr>
          <w:rFonts w:ascii="Times New Roman" w:eastAsia="Times New Roman" w:hAnsi="Times New Roman" w:cs="Times New Roman"/>
          <w:b/>
          <w:sz w:val="24"/>
          <w:szCs w:val="24"/>
          <w:lang w:eastAsia="ru-RU"/>
        </w:rPr>
        <w:t>УКРАЇНА</w:t>
      </w:r>
    </w:p>
    <w:p w:rsidR="005A52FD" w:rsidRPr="005A52FD" w:rsidRDefault="005A52FD" w:rsidP="005A52FD">
      <w:pPr>
        <w:spacing w:after="0" w:line="240" w:lineRule="auto"/>
        <w:jc w:val="center"/>
        <w:rPr>
          <w:rFonts w:ascii="Times New Roman" w:eastAsia="Times New Roman" w:hAnsi="Times New Roman" w:cs="Times New Roman"/>
          <w:b/>
          <w:sz w:val="24"/>
          <w:szCs w:val="24"/>
          <w:lang w:eastAsia="ru-RU"/>
        </w:rPr>
      </w:pPr>
      <w:r w:rsidRPr="005A52FD">
        <w:rPr>
          <w:rFonts w:ascii="Times New Roman" w:eastAsia="Times New Roman" w:hAnsi="Times New Roman" w:cs="Times New Roman"/>
          <w:b/>
          <w:sz w:val="24"/>
          <w:szCs w:val="24"/>
          <w:lang w:eastAsia="ru-RU"/>
        </w:rPr>
        <w:t xml:space="preserve">БУГРИНСЬКА СІЛЬСЬКА РАДА </w:t>
      </w:r>
    </w:p>
    <w:p w:rsidR="005A52FD" w:rsidRPr="005A52FD" w:rsidRDefault="005A52FD" w:rsidP="005A52FD">
      <w:pPr>
        <w:spacing w:after="0" w:line="240" w:lineRule="auto"/>
        <w:jc w:val="center"/>
        <w:rPr>
          <w:rFonts w:ascii="Times New Roman" w:eastAsia="Times New Roman" w:hAnsi="Times New Roman" w:cs="Times New Roman"/>
          <w:b/>
          <w:sz w:val="24"/>
          <w:szCs w:val="24"/>
          <w:lang w:eastAsia="ru-RU"/>
        </w:rPr>
      </w:pPr>
      <w:r w:rsidRPr="005A52FD">
        <w:rPr>
          <w:rFonts w:ascii="Times New Roman" w:eastAsia="Times New Roman" w:hAnsi="Times New Roman" w:cs="Times New Roman"/>
          <w:b/>
          <w:sz w:val="24"/>
          <w:szCs w:val="24"/>
          <w:lang w:eastAsia="ru-RU"/>
        </w:rPr>
        <w:t>ГОЩАНСЬКОГО РАЙОНУ</w:t>
      </w:r>
    </w:p>
    <w:p w:rsidR="005A52FD" w:rsidRPr="005A52FD" w:rsidRDefault="005A52FD" w:rsidP="005A52FD">
      <w:pPr>
        <w:spacing w:after="0" w:line="276" w:lineRule="auto"/>
        <w:jc w:val="center"/>
        <w:rPr>
          <w:rFonts w:ascii="Times New Roman" w:eastAsia="Calibri" w:hAnsi="Times New Roman" w:cs="Times New Roman"/>
          <w:b/>
        </w:rPr>
      </w:pPr>
      <w:r w:rsidRPr="005A52FD">
        <w:rPr>
          <w:rFonts w:ascii="Times New Roman" w:eastAsia="Calibri" w:hAnsi="Times New Roman" w:cs="Times New Roman"/>
          <w:b/>
        </w:rPr>
        <w:t>РІВНЕНСЬКОЇ ОБЛАСТІ</w:t>
      </w:r>
    </w:p>
    <w:p w:rsidR="005A52FD" w:rsidRPr="005A52FD" w:rsidRDefault="005A52FD" w:rsidP="005A52FD">
      <w:pPr>
        <w:spacing w:after="0" w:line="276" w:lineRule="auto"/>
        <w:jc w:val="center"/>
        <w:rPr>
          <w:rFonts w:ascii="Times New Roman" w:eastAsia="Calibri" w:hAnsi="Times New Roman" w:cs="Times New Roman"/>
          <w:b/>
        </w:rPr>
      </w:pPr>
      <w:r w:rsidRPr="005A52FD">
        <w:rPr>
          <w:rFonts w:ascii="Times New Roman" w:eastAsia="Calibri" w:hAnsi="Times New Roman" w:cs="Times New Roman"/>
          <w:b/>
        </w:rPr>
        <w:t>РІШЕННЯ</w:t>
      </w:r>
    </w:p>
    <w:p w:rsidR="005A52FD" w:rsidRPr="005A52FD" w:rsidRDefault="00903E38" w:rsidP="005A52FD">
      <w:pPr>
        <w:spacing w:after="0" w:line="276" w:lineRule="auto"/>
        <w:jc w:val="center"/>
        <w:rPr>
          <w:rFonts w:ascii="Times New Roman" w:eastAsia="Calibri" w:hAnsi="Times New Roman" w:cs="Times New Roman"/>
          <w:i/>
        </w:rPr>
      </w:pPr>
      <w:r w:rsidRPr="00903E38">
        <w:rPr>
          <w:rFonts w:ascii="Calibri" w:eastAsia="Calibri" w:hAnsi="Calibri" w:cs="Times New Roman"/>
          <w:noProof/>
        </w:rPr>
        <w:pict>
          <v:line id="Прямая соединительная линия 132" o:spid="_x0000_s1091" style="position:absolute;left:0;text-align:left;z-index:251798528;visibility:visible;mso-wrap-distance-top:-3e-5mm;mso-wrap-distance-bottom:-3e-5mm" from="-.65pt,16.15pt" to="521.3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" strokeweight="4.5pt">
            <v:stroke linestyle="thickThin"/>
          </v:line>
        </w:pict>
      </w:r>
      <w:r w:rsidR="005A52FD" w:rsidRPr="005A52FD">
        <w:rPr>
          <w:rFonts w:ascii="Times New Roman" w:eastAsia="Calibri" w:hAnsi="Times New Roman" w:cs="Times New Roman"/>
          <w:i/>
        </w:rPr>
        <w:t>35442,Рівненська обл.,Гошанський район,с.Бугрин,вул..Перемоги,1, тел.(03650) 42181</w:t>
      </w:r>
    </w:p>
    <w:p w:rsidR="005A52FD" w:rsidRPr="005A52FD" w:rsidRDefault="005A52FD" w:rsidP="005A52FD">
      <w:pPr>
        <w:spacing w:after="0" w:line="276" w:lineRule="auto"/>
        <w:jc w:val="center"/>
        <w:rPr>
          <w:rFonts w:ascii="Times New Roman" w:eastAsia="Calibri" w:hAnsi="Times New Roman" w:cs="Times New Roman"/>
          <w:i/>
        </w:rPr>
      </w:pPr>
    </w:p>
    <w:p w:rsidR="005A52FD" w:rsidRPr="005A52FD" w:rsidRDefault="005A52FD" w:rsidP="005A52FD">
      <w:pPr>
        <w:keepNext/>
        <w:spacing w:after="0" w:line="240" w:lineRule="auto"/>
        <w:outlineLvl w:val="2"/>
        <w:rPr>
          <w:rFonts w:ascii="Times New Roman" w:eastAsia="Times New Roman" w:hAnsi="Times New Roman" w:cs="Times New Roman"/>
          <w:b/>
          <w:sz w:val="24"/>
          <w:szCs w:val="24"/>
          <w:lang w:eastAsia="ru-RU"/>
        </w:rPr>
      </w:pPr>
      <w:r w:rsidRPr="005A52FD">
        <w:rPr>
          <w:rFonts w:ascii="Times New Roman" w:eastAsia="Times New Roman" w:hAnsi="Times New Roman" w:cs="Times New Roman"/>
          <w:b/>
          <w:sz w:val="24"/>
          <w:szCs w:val="24"/>
          <w:lang w:eastAsia="ru-RU"/>
        </w:rPr>
        <w:t xml:space="preserve">від  25 червня  2021 року   № </w:t>
      </w:r>
      <w:r w:rsidR="00DD039E">
        <w:rPr>
          <w:rFonts w:ascii="Times New Roman" w:eastAsia="Times New Roman" w:hAnsi="Times New Roman" w:cs="Times New Roman"/>
          <w:b/>
          <w:sz w:val="24"/>
          <w:szCs w:val="24"/>
          <w:lang w:eastAsia="ru-RU"/>
        </w:rPr>
        <w:t>316</w:t>
      </w:r>
    </w:p>
    <w:p w:rsidR="005A52FD" w:rsidRPr="005A52FD" w:rsidRDefault="005A52FD" w:rsidP="005A52FD">
      <w:pPr>
        <w:shd w:val="clear" w:color="auto" w:fill="FFFFFF"/>
        <w:spacing w:after="0" w:line="240" w:lineRule="auto"/>
        <w:rPr>
          <w:rFonts w:ascii="Times New Roman" w:eastAsia="Calibri" w:hAnsi="Times New Roman" w:cs="Times New Roman"/>
          <w:sz w:val="24"/>
          <w:szCs w:val="24"/>
        </w:rPr>
      </w:pPr>
      <w:r w:rsidRPr="005A52FD">
        <w:rPr>
          <w:rFonts w:ascii="Times New Roman" w:eastAsia="Calibri" w:hAnsi="Times New Roman" w:cs="Times New Roman"/>
          <w:sz w:val="24"/>
          <w:szCs w:val="24"/>
        </w:rPr>
        <w:t xml:space="preserve">Про затвердження змін до Програми  розвитку  </w:t>
      </w:r>
    </w:p>
    <w:p w:rsidR="005A52FD" w:rsidRPr="005A52FD" w:rsidRDefault="005A52FD" w:rsidP="005A52FD">
      <w:pPr>
        <w:shd w:val="clear" w:color="auto" w:fill="FFFFFF"/>
        <w:spacing w:after="0" w:line="240" w:lineRule="auto"/>
        <w:rPr>
          <w:rFonts w:ascii="Times New Roman" w:eastAsia="Calibri" w:hAnsi="Times New Roman" w:cs="Times New Roman"/>
          <w:sz w:val="24"/>
          <w:szCs w:val="24"/>
        </w:rPr>
      </w:pPr>
      <w:r w:rsidRPr="005A52FD">
        <w:rPr>
          <w:rFonts w:ascii="Times New Roman" w:eastAsia="Calibri" w:hAnsi="Times New Roman" w:cs="Times New Roman"/>
          <w:sz w:val="24"/>
          <w:szCs w:val="24"/>
        </w:rPr>
        <w:t xml:space="preserve">первинної медико-санітарної допомоги на території </w:t>
      </w:r>
    </w:p>
    <w:p w:rsidR="005A52FD" w:rsidRPr="005A52FD" w:rsidRDefault="005A52FD" w:rsidP="005A52FD">
      <w:pPr>
        <w:shd w:val="clear" w:color="auto" w:fill="FFFFFF"/>
        <w:spacing w:after="0" w:line="240" w:lineRule="auto"/>
        <w:rPr>
          <w:rFonts w:ascii="Times New Roman" w:eastAsia="Calibri" w:hAnsi="Times New Roman" w:cs="Times New Roman"/>
          <w:sz w:val="24"/>
          <w:szCs w:val="24"/>
        </w:rPr>
      </w:pPr>
      <w:r w:rsidRPr="005A52FD">
        <w:rPr>
          <w:rFonts w:ascii="Times New Roman" w:eastAsia="Calibri" w:hAnsi="Times New Roman" w:cs="Times New Roman"/>
          <w:sz w:val="24"/>
          <w:szCs w:val="24"/>
        </w:rPr>
        <w:t>Бугринській  сільської ради на 2019-2021 роки</w:t>
      </w:r>
    </w:p>
    <w:p w:rsidR="005A52FD" w:rsidRPr="005A52FD" w:rsidRDefault="005A52FD" w:rsidP="005A52FD">
      <w:pPr>
        <w:spacing w:after="0" w:line="276" w:lineRule="auto"/>
        <w:ind w:firstLine="708"/>
        <w:jc w:val="both"/>
        <w:rPr>
          <w:rFonts w:ascii="Times New Roman" w:eastAsia="Calibri" w:hAnsi="Times New Roman" w:cs="Times New Roman"/>
          <w:sz w:val="28"/>
          <w:szCs w:val="28"/>
        </w:rPr>
      </w:pPr>
    </w:p>
    <w:p w:rsidR="005A52FD" w:rsidRPr="005A52FD" w:rsidRDefault="005A52FD" w:rsidP="005A52FD">
      <w:pPr>
        <w:spacing w:after="0" w:line="276" w:lineRule="auto"/>
        <w:ind w:firstLine="708"/>
        <w:jc w:val="both"/>
        <w:rPr>
          <w:rFonts w:ascii="Times New Roman" w:eastAsia="Calibri" w:hAnsi="Times New Roman" w:cs="Times New Roman"/>
          <w:sz w:val="28"/>
          <w:szCs w:val="28"/>
        </w:rPr>
      </w:pPr>
    </w:p>
    <w:p w:rsidR="005A52FD" w:rsidRPr="005A52FD" w:rsidRDefault="005A52FD" w:rsidP="005A52FD">
      <w:pPr>
        <w:spacing w:after="0" w:line="276" w:lineRule="auto"/>
        <w:ind w:firstLine="708"/>
        <w:jc w:val="both"/>
        <w:rPr>
          <w:rFonts w:ascii="Times New Roman" w:eastAsia="Calibri" w:hAnsi="Times New Roman" w:cs="Times New Roman"/>
          <w:sz w:val="24"/>
          <w:szCs w:val="24"/>
        </w:rPr>
      </w:pPr>
      <w:r w:rsidRPr="005A52FD">
        <w:rPr>
          <w:rFonts w:ascii="Times New Roman" w:eastAsia="Calibri" w:hAnsi="Times New Roman" w:cs="Times New Roman"/>
          <w:sz w:val="24"/>
          <w:szCs w:val="24"/>
        </w:rPr>
        <w:t xml:space="preserve">Керуючись ст.32 Закону України „Про місцеве самоврядування в Україні”, Законом  України "Про Державний бюджет України на 2019 рік",  Бюджетним кодексом України від 08.07.2010 №2456-VI, Наказом  МФУ “Про деякі питання запровадження програмно-цільового методу складання та виконання місцевих бюджетів” від 26.08.2014 №836 та за погодженням з постійною комісією сільської ради з питань планування, фінансів бюджету та соціально – економічного  розвитку  сільської ради, Бугринська сільська рада </w:t>
      </w:r>
    </w:p>
    <w:p w:rsidR="005A52FD" w:rsidRPr="005A52FD" w:rsidRDefault="005A52FD" w:rsidP="00DD039E">
      <w:pPr>
        <w:spacing w:after="0" w:line="276" w:lineRule="auto"/>
        <w:jc w:val="both"/>
        <w:rPr>
          <w:rFonts w:ascii="Times New Roman" w:eastAsia="Calibri" w:hAnsi="Times New Roman" w:cs="Times New Roman"/>
          <w:sz w:val="24"/>
          <w:szCs w:val="24"/>
        </w:rPr>
      </w:pPr>
    </w:p>
    <w:p w:rsidR="005A52FD" w:rsidRPr="005A52FD" w:rsidRDefault="005A52FD" w:rsidP="005A52FD">
      <w:pPr>
        <w:spacing w:after="0" w:line="276" w:lineRule="auto"/>
        <w:ind w:firstLine="708"/>
        <w:jc w:val="both"/>
        <w:rPr>
          <w:rFonts w:ascii="Times New Roman" w:eastAsia="Calibri" w:hAnsi="Times New Roman" w:cs="Times New Roman"/>
          <w:sz w:val="24"/>
          <w:szCs w:val="24"/>
        </w:rPr>
      </w:pPr>
      <w:r w:rsidRPr="005A52FD">
        <w:rPr>
          <w:rFonts w:ascii="Times New Roman" w:eastAsia="Calibri" w:hAnsi="Times New Roman" w:cs="Times New Roman"/>
          <w:sz w:val="24"/>
          <w:szCs w:val="24"/>
        </w:rPr>
        <w:t xml:space="preserve">  </w:t>
      </w:r>
    </w:p>
    <w:p w:rsidR="005A52FD" w:rsidRPr="005A52FD" w:rsidRDefault="005A52FD" w:rsidP="005A52FD">
      <w:pPr>
        <w:spacing w:after="0" w:line="276" w:lineRule="auto"/>
        <w:ind w:firstLine="708"/>
        <w:jc w:val="center"/>
        <w:rPr>
          <w:rFonts w:ascii="Times New Roman" w:eastAsia="Calibri" w:hAnsi="Times New Roman" w:cs="Times New Roman"/>
          <w:b/>
          <w:sz w:val="24"/>
          <w:szCs w:val="24"/>
        </w:rPr>
      </w:pPr>
      <w:r w:rsidRPr="005A52FD">
        <w:rPr>
          <w:rFonts w:ascii="Times New Roman" w:eastAsia="Calibri" w:hAnsi="Times New Roman" w:cs="Times New Roman"/>
          <w:b/>
          <w:sz w:val="24"/>
          <w:szCs w:val="24"/>
        </w:rPr>
        <w:t>ВИРІШИЛА:</w:t>
      </w:r>
    </w:p>
    <w:p w:rsidR="005A52FD" w:rsidRPr="005A52FD" w:rsidRDefault="005A52FD" w:rsidP="00A8785A">
      <w:pPr>
        <w:spacing w:after="0" w:line="276" w:lineRule="auto"/>
        <w:ind w:firstLine="708"/>
        <w:jc w:val="both"/>
        <w:rPr>
          <w:rFonts w:ascii="Times New Roman" w:eastAsia="Calibri" w:hAnsi="Times New Roman" w:cs="Times New Roman"/>
          <w:b/>
          <w:sz w:val="24"/>
          <w:szCs w:val="24"/>
        </w:rPr>
      </w:pPr>
    </w:p>
    <w:p w:rsidR="005A52FD" w:rsidRPr="005A52FD" w:rsidRDefault="005A52FD" w:rsidP="00A8785A">
      <w:pPr>
        <w:spacing w:after="0" w:line="276" w:lineRule="auto"/>
        <w:jc w:val="both"/>
        <w:rPr>
          <w:rFonts w:ascii="Times New Roman" w:eastAsia="Calibri" w:hAnsi="Times New Roman" w:cs="Times New Roman"/>
          <w:sz w:val="24"/>
          <w:szCs w:val="24"/>
        </w:rPr>
      </w:pPr>
      <w:r w:rsidRPr="005A52FD">
        <w:rPr>
          <w:rFonts w:ascii="Times New Roman" w:eastAsia="Calibri" w:hAnsi="Times New Roman" w:cs="Times New Roman"/>
          <w:sz w:val="24"/>
          <w:szCs w:val="24"/>
        </w:rPr>
        <w:t xml:space="preserve">            1. Внести зміни до Програми розвитку  первинної медико-санітарної допомоги на території Бугринській  сільської ради на 201</w:t>
      </w:r>
      <w:r w:rsidRPr="005A52FD">
        <w:rPr>
          <w:rFonts w:ascii="Times New Roman" w:eastAsia="Calibri" w:hAnsi="Times New Roman" w:cs="Times New Roman"/>
          <w:sz w:val="24"/>
          <w:szCs w:val="24"/>
          <w:lang w:val="ru-RU"/>
        </w:rPr>
        <w:t>9-2021 роки</w:t>
      </w:r>
      <w:r w:rsidRPr="005A52FD">
        <w:rPr>
          <w:rFonts w:ascii="Times New Roman" w:eastAsia="Calibri" w:hAnsi="Times New Roman" w:cs="Times New Roman"/>
          <w:sz w:val="24"/>
          <w:szCs w:val="24"/>
        </w:rPr>
        <w:t>, та викласти в наступній редакції згідно з додатком (додається).</w:t>
      </w:r>
    </w:p>
    <w:p w:rsidR="005A52FD" w:rsidRPr="005A52FD" w:rsidRDefault="005A52FD" w:rsidP="00A8785A">
      <w:pPr>
        <w:tabs>
          <w:tab w:val="left" w:pos="1305"/>
        </w:tabs>
        <w:spacing w:after="0" w:line="276" w:lineRule="auto"/>
        <w:jc w:val="both"/>
        <w:rPr>
          <w:rFonts w:ascii="Times New Roman" w:eastAsia="Calibri" w:hAnsi="Times New Roman" w:cs="Times New Roman"/>
          <w:sz w:val="24"/>
          <w:szCs w:val="24"/>
        </w:rPr>
      </w:pPr>
    </w:p>
    <w:p w:rsidR="005A52FD" w:rsidRPr="005A52FD" w:rsidRDefault="005A52FD" w:rsidP="00A8785A">
      <w:pPr>
        <w:tabs>
          <w:tab w:val="left" w:pos="1305"/>
        </w:tabs>
        <w:spacing w:after="0" w:line="276" w:lineRule="auto"/>
        <w:jc w:val="both"/>
        <w:rPr>
          <w:rFonts w:ascii="Times New Roman" w:eastAsia="Calibri" w:hAnsi="Times New Roman" w:cs="Times New Roman"/>
          <w:sz w:val="24"/>
          <w:szCs w:val="24"/>
        </w:rPr>
      </w:pPr>
      <w:r w:rsidRPr="005A52FD">
        <w:rPr>
          <w:rFonts w:ascii="Times New Roman" w:eastAsia="Calibri" w:hAnsi="Times New Roman" w:cs="Times New Roman"/>
          <w:sz w:val="24"/>
          <w:szCs w:val="24"/>
        </w:rPr>
        <w:t xml:space="preserve">             2. Контроль за виконанням даного рішення  покласти на постійну  комісію з питань освіти, культури, охорони здоров</w:t>
      </w:r>
      <w:r w:rsidRPr="005A52FD">
        <w:rPr>
          <w:rFonts w:ascii="Times New Roman" w:eastAsia="Calibri" w:hAnsi="Times New Roman" w:cs="Times New Roman"/>
          <w:sz w:val="24"/>
          <w:szCs w:val="24"/>
          <w:lang w:val="ru-RU"/>
        </w:rPr>
        <w:t>’</w:t>
      </w:r>
      <w:r w:rsidRPr="005A52FD">
        <w:rPr>
          <w:rFonts w:ascii="Times New Roman" w:eastAsia="Calibri" w:hAnsi="Times New Roman" w:cs="Times New Roman"/>
          <w:sz w:val="24"/>
          <w:szCs w:val="24"/>
        </w:rPr>
        <w:t>я, спорту та соціально-економічного захисту населення.</w:t>
      </w:r>
    </w:p>
    <w:p w:rsidR="005A52FD" w:rsidRPr="005A52FD" w:rsidRDefault="005A52FD" w:rsidP="005A52FD">
      <w:pPr>
        <w:tabs>
          <w:tab w:val="left" w:pos="1305"/>
        </w:tabs>
        <w:spacing w:after="0" w:line="276" w:lineRule="auto"/>
        <w:rPr>
          <w:rFonts w:ascii="Times New Roman" w:eastAsia="Calibri" w:hAnsi="Times New Roman" w:cs="Times New Roman"/>
          <w:sz w:val="24"/>
          <w:szCs w:val="24"/>
        </w:rPr>
      </w:pPr>
    </w:p>
    <w:p w:rsidR="005A52FD" w:rsidRPr="005A52FD" w:rsidRDefault="005A52FD" w:rsidP="005A52FD">
      <w:pPr>
        <w:tabs>
          <w:tab w:val="left" w:pos="1305"/>
        </w:tabs>
        <w:spacing w:after="0" w:line="276" w:lineRule="auto"/>
        <w:rPr>
          <w:rFonts w:ascii="Times New Roman" w:eastAsia="Calibri" w:hAnsi="Times New Roman" w:cs="Times New Roman"/>
          <w:sz w:val="24"/>
          <w:szCs w:val="24"/>
        </w:rPr>
      </w:pPr>
    </w:p>
    <w:p w:rsidR="005A52FD" w:rsidRPr="005A52FD" w:rsidRDefault="005A52FD" w:rsidP="005A52FD">
      <w:pPr>
        <w:tabs>
          <w:tab w:val="left" w:pos="1305"/>
        </w:tabs>
        <w:spacing w:after="0" w:line="276" w:lineRule="auto"/>
        <w:jc w:val="center"/>
        <w:rPr>
          <w:rFonts w:ascii="Times New Roman" w:eastAsia="Calibri" w:hAnsi="Times New Roman" w:cs="Times New Roman"/>
          <w:sz w:val="24"/>
          <w:szCs w:val="24"/>
        </w:rPr>
      </w:pPr>
      <w:r w:rsidRPr="005A52FD">
        <w:rPr>
          <w:rFonts w:ascii="Times New Roman" w:eastAsia="Calibri" w:hAnsi="Times New Roman" w:cs="Times New Roman"/>
          <w:sz w:val="24"/>
          <w:szCs w:val="24"/>
        </w:rPr>
        <w:t>Сільський  голова                                                 Сергій ПИЛИПЧУК</w:t>
      </w:r>
    </w:p>
    <w:p w:rsidR="005A52FD" w:rsidRPr="005A52FD" w:rsidRDefault="005A52FD" w:rsidP="005A52FD">
      <w:pPr>
        <w:tabs>
          <w:tab w:val="left" w:pos="1305"/>
        </w:tabs>
        <w:spacing w:after="200" w:line="276" w:lineRule="auto"/>
        <w:rPr>
          <w:rFonts w:ascii="Calibri" w:eastAsia="Calibri" w:hAnsi="Calibri" w:cs="Times New Roman"/>
          <w:sz w:val="24"/>
          <w:szCs w:val="24"/>
        </w:rPr>
      </w:pPr>
    </w:p>
    <w:p w:rsidR="005A52FD" w:rsidRPr="005A52FD" w:rsidRDefault="005A52FD" w:rsidP="005A52FD">
      <w:pPr>
        <w:tabs>
          <w:tab w:val="left" w:pos="1305"/>
        </w:tabs>
        <w:spacing w:after="200" w:line="276" w:lineRule="auto"/>
        <w:rPr>
          <w:rFonts w:ascii="Calibri" w:eastAsia="Calibri" w:hAnsi="Calibri" w:cs="Times New Roman"/>
          <w:sz w:val="24"/>
          <w:szCs w:val="24"/>
        </w:rPr>
      </w:pPr>
    </w:p>
    <w:p w:rsidR="005A52FD" w:rsidRPr="005A52FD" w:rsidRDefault="005A52FD" w:rsidP="005A52FD">
      <w:pPr>
        <w:tabs>
          <w:tab w:val="left" w:pos="1305"/>
        </w:tabs>
        <w:spacing w:after="200" w:line="276" w:lineRule="auto"/>
        <w:rPr>
          <w:rFonts w:ascii="Calibri" w:eastAsia="Calibri" w:hAnsi="Calibri" w:cs="Times New Roman"/>
        </w:rPr>
      </w:pPr>
    </w:p>
    <w:p w:rsidR="005A52FD" w:rsidRPr="005A52FD" w:rsidRDefault="005A52FD" w:rsidP="005A52FD">
      <w:pPr>
        <w:tabs>
          <w:tab w:val="left" w:pos="1305"/>
        </w:tabs>
        <w:spacing w:after="200" w:line="276" w:lineRule="auto"/>
        <w:rPr>
          <w:rFonts w:ascii="Times New Roman" w:eastAsia="Calibri" w:hAnsi="Times New Roman" w:cs="Times New Roman"/>
        </w:rPr>
      </w:pPr>
    </w:p>
    <w:p w:rsidR="005A52FD" w:rsidRDefault="005A52FD" w:rsidP="005A52FD">
      <w:pPr>
        <w:tabs>
          <w:tab w:val="left" w:pos="1540"/>
        </w:tabs>
        <w:spacing w:after="0" w:line="240" w:lineRule="auto"/>
        <w:jc w:val="right"/>
        <w:rPr>
          <w:rFonts w:ascii="Times New Roman" w:eastAsia="Calibri" w:hAnsi="Times New Roman" w:cs="Times New Roman"/>
          <w:sz w:val="20"/>
          <w:szCs w:val="20"/>
        </w:rPr>
      </w:pPr>
    </w:p>
    <w:p w:rsidR="005A52FD" w:rsidRDefault="005A52FD" w:rsidP="005A52FD">
      <w:pPr>
        <w:tabs>
          <w:tab w:val="left" w:pos="1540"/>
        </w:tabs>
        <w:spacing w:after="0" w:line="240" w:lineRule="auto"/>
        <w:jc w:val="right"/>
        <w:rPr>
          <w:rFonts w:ascii="Times New Roman" w:eastAsia="Calibri" w:hAnsi="Times New Roman" w:cs="Times New Roman"/>
          <w:sz w:val="20"/>
          <w:szCs w:val="20"/>
        </w:rPr>
      </w:pPr>
    </w:p>
    <w:p w:rsidR="005A52FD" w:rsidRDefault="005A52FD" w:rsidP="005A52FD">
      <w:pPr>
        <w:tabs>
          <w:tab w:val="left" w:pos="1540"/>
        </w:tabs>
        <w:spacing w:after="0" w:line="240" w:lineRule="auto"/>
        <w:jc w:val="right"/>
        <w:rPr>
          <w:rFonts w:ascii="Times New Roman" w:eastAsia="Calibri" w:hAnsi="Times New Roman" w:cs="Times New Roman"/>
          <w:sz w:val="20"/>
          <w:szCs w:val="20"/>
        </w:rPr>
      </w:pPr>
    </w:p>
    <w:p w:rsidR="005A52FD" w:rsidRDefault="005A52FD" w:rsidP="005A52FD">
      <w:pPr>
        <w:tabs>
          <w:tab w:val="left" w:pos="1540"/>
        </w:tabs>
        <w:spacing w:after="0" w:line="240" w:lineRule="auto"/>
        <w:jc w:val="right"/>
        <w:rPr>
          <w:rFonts w:ascii="Times New Roman" w:eastAsia="Calibri" w:hAnsi="Times New Roman" w:cs="Times New Roman"/>
          <w:sz w:val="20"/>
          <w:szCs w:val="20"/>
        </w:rPr>
      </w:pPr>
    </w:p>
    <w:p w:rsidR="005A52FD" w:rsidRDefault="005A52FD" w:rsidP="005A52FD">
      <w:pPr>
        <w:tabs>
          <w:tab w:val="left" w:pos="1540"/>
        </w:tabs>
        <w:spacing w:after="0" w:line="240" w:lineRule="auto"/>
        <w:jc w:val="right"/>
        <w:rPr>
          <w:rFonts w:ascii="Times New Roman" w:eastAsia="Calibri" w:hAnsi="Times New Roman" w:cs="Times New Roman"/>
          <w:sz w:val="20"/>
          <w:szCs w:val="20"/>
        </w:rPr>
      </w:pPr>
    </w:p>
    <w:p w:rsidR="00E84CB3" w:rsidRPr="005A52FD" w:rsidRDefault="00FF09D8" w:rsidP="005A52FD">
      <w:pPr>
        <w:spacing w:after="200" w:line="276" w:lineRule="auto"/>
        <w:ind w:left="720" w:firstLine="696"/>
        <w:contextualSpacing/>
        <w:jc w:val="both"/>
        <w:rPr>
          <w:rFonts w:ascii="Times New Roman" w:eastAsia="Calibri" w:hAnsi="Times New Roman" w:cs="Times New Roman"/>
          <w:sz w:val="24"/>
          <w:szCs w:val="24"/>
        </w:rPr>
      </w:pPr>
      <w:r>
        <w:rPr>
          <w:rFonts w:ascii="Times New Roman" w:eastAsia="Calibri" w:hAnsi="Times New Roman" w:cs="Times New Roman"/>
          <w:sz w:val="20"/>
          <w:szCs w:val="20"/>
        </w:rPr>
        <w:t>\</w:t>
      </w:r>
    </w:p>
    <w:p w:rsidR="003C768E" w:rsidRDefault="003C768E" w:rsidP="00DD039E">
      <w:pPr>
        <w:shd w:val="clear" w:color="auto" w:fill="FFFFFF"/>
        <w:tabs>
          <w:tab w:val="left" w:pos="640"/>
          <w:tab w:val="center" w:pos="4677"/>
        </w:tabs>
        <w:spacing w:after="200" w:line="276" w:lineRule="auto"/>
        <w:rPr>
          <w:rFonts w:ascii="Times New Roman" w:eastAsia="Calibri" w:hAnsi="Times New Roman" w:cs="Times New Roman"/>
          <w:b/>
          <w:bCs/>
          <w:sz w:val="24"/>
          <w:szCs w:val="24"/>
        </w:rPr>
      </w:pPr>
    </w:p>
    <w:p w:rsidR="003C768E" w:rsidRPr="003C768E" w:rsidRDefault="003C768E" w:rsidP="003C768E">
      <w:pPr>
        <w:shd w:val="clear" w:color="auto" w:fill="FFFFFF"/>
        <w:tabs>
          <w:tab w:val="left" w:pos="7905"/>
        </w:tabs>
        <w:spacing w:after="0" w:line="276" w:lineRule="auto"/>
        <w:rPr>
          <w:rFonts w:ascii="Times New Roman" w:eastAsia="Calibri" w:hAnsi="Times New Roman" w:cs="Times New Roman"/>
          <w:bCs/>
          <w:sz w:val="24"/>
          <w:szCs w:val="24"/>
        </w:rPr>
      </w:pPr>
      <w:r w:rsidRPr="003C768E">
        <w:rPr>
          <w:rFonts w:ascii="Times New Roman" w:eastAsia="Calibri" w:hAnsi="Times New Roman" w:cs="Times New Roman"/>
          <w:noProof/>
          <w:sz w:val="24"/>
          <w:szCs w:val="24"/>
          <w:lang w:val="ru-RU" w:eastAsia="ru-RU"/>
        </w:rPr>
        <w:lastRenderedPageBreak/>
        <w:drawing>
          <wp:anchor distT="0" distB="0" distL="114300" distR="114300" simplePos="0" relativeHeight="251800576" behindDoc="0" locked="0" layoutInCell="1" allowOverlap="1">
            <wp:simplePos x="0" y="0"/>
            <wp:positionH relativeFrom="column">
              <wp:posOffset>2910205</wp:posOffset>
            </wp:positionH>
            <wp:positionV relativeFrom="paragraph">
              <wp:posOffset>7620</wp:posOffset>
            </wp:positionV>
            <wp:extent cx="406400" cy="546100"/>
            <wp:effectExtent l="0" t="0" r="12700" b="6350"/>
            <wp:wrapNone/>
            <wp:docPr id="135"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1" descr="Герб України"/>
                    <pic:cNvPicPr>
                      <a:picLocks noChangeAspect="1" noChangeArrowheads="1"/>
                    </pic:cNvPicPr>
                  </pic:nvPicPr>
                  <pic:blipFill>
                    <a:blip r:embed="rId8" r:link="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06400" cy="546100"/>
                    </a:xfrm>
                    <a:prstGeom prst="rect">
                      <a:avLst/>
                    </a:prstGeom>
                    <a:noFill/>
                  </pic:spPr>
                </pic:pic>
              </a:graphicData>
            </a:graphic>
          </wp:anchor>
        </w:drawing>
      </w:r>
      <w:r w:rsidRPr="003C768E">
        <w:rPr>
          <w:rFonts w:ascii="Times New Roman" w:eastAsia="Calibri" w:hAnsi="Times New Roman" w:cs="Times New Roman"/>
          <w:bCs/>
          <w:sz w:val="24"/>
          <w:szCs w:val="24"/>
        </w:rPr>
        <w:tab/>
      </w:r>
    </w:p>
    <w:p w:rsidR="003C768E" w:rsidRPr="003C768E" w:rsidRDefault="003C768E" w:rsidP="003C768E">
      <w:pPr>
        <w:shd w:val="clear" w:color="auto" w:fill="FFFFFF"/>
        <w:tabs>
          <w:tab w:val="left" w:pos="6480"/>
        </w:tabs>
        <w:spacing w:after="0" w:line="276" w:lineRule="auto"/>
        <w:rPr>
          <w:rFonts w:ascii="Times New Roman" w:eastAsia="Calibri" w:hAnsi="Times New Roman" w:cs="Times New Roman"/>
          <w:bCs/>
          <w:sz w:val="24"/>
          <w:szCs w:val="24"/>
        </w:rPr>
      </w:pPr>
      <w:r w:rsidRPr="003C768E">
        <w:rPr>
          <w:rFonts w:ascii="Times New Roman" w:eastAsia="Calibri" w:hAnsi="Times New Roman" w:cs="Times New Roman"/>
          <w:b/>
          <w:bCs/>
          <w:sz w:val="24"/>
          <w:szCs w:val="24"/>
        </w:rPr>
        <w:tab/>
      </w:r>
      <w:r w:rsidRPr="003C768E">
        <w:rPr>
          <w:rFonts w:ascii="Times New Roman" w:eastAsia="Calibri" w:hAnsi="Times New Roman" w:cs="Times New Roman"/>
          <w:b/>
          <w:bCs/>
          <w:sz w:val="24"/>
          <w:szCs w:val="24"/>
        </w:rPr>
        <w:tab/>
      </w:r>
    </w:p>
    <w:p w:rsidR="003C768E" w:rsidRPr="003C768E" w:rsidRDefault="003C768E" w:rsidP="003C768E">
      <w:pPr>
        <w:shd w:val="clear" w:color="auto" w:fill="FFFFFF"/>
        <w:tabs>
          <w:tab w:val="left" w:pos="6740"/>
        </w:tabs>
        <w:spacing w:after="0" w:line="276" w:lineRule="auto"/>
        <w:rPr>
          <w:rFonts w:ascii="Times New Roman" w:eastAsia="Calibri" w:hAnsi="Times New Roman" w:cs="Times New Roman"/>
          <w:bCs/>
          <w:sz w:val="24"/>
          <w:szCs w:val="24"/>
        </w:rPr>
      </w:pPr>
      <w:r w:rsidRPr="003C768E">
        <w:rPr>
          <w:rFonts w:ascii="Times New Roman" w:eastAsia="Calibri" w:hAnsi="Times New Roman" w:cs="Times New Roman"/>
          <w:b/>
          <w:bCs/>
          <w:sz w:val="24"/>
          <w:szCs w:val="24"/>
        </w:rPr>
        <w:tab/>
      </w:r>
    </w:p>
    <w:p w:rsidR="003C768E" w:rsidRPr="003C768E" w:rsidRDefault="003C768E" w:rsidP="003C768E">
      <w:pPr>
        <w:tabs>
          <w:tab w:val="left" w:pos="5760"/>
        </w:tabs>
        <w:spacing w:after="0" w:line="240" w:lineRule="auto"/>
        <w:rPr>
          <w:rFonts w:ascii="Times New Roman" w:eastAsia="Times New Roman" w:hAnsi="Times New Roman" w:cs="Times New Roman"/>
          <w:sz w:val="24"/>
          <w:szCs w:val="24"/>
          <w:lang w:eastAsia="ru-RU"/>
        </w:rPr>
      </w:pPr>
    </w:p>
    <w:p w:rsidR="003C768E" w:rsidRPr="003C768E" w:rsidRDefault="003C768E" w:rsidP="003C768E">
      <w:pPr>
        <w:spacing w:after="0" w:line="360" w:lineRule="auto"/>
        <w:jc w:val="center"/>
        <w:rPr>
          <w:rFonts w:ascii="Times New Roman" w:eastAsia="Times New Roman" w:hAnsi="Times New Roman" w:cs="Times New Roman"/>
          <w:b/>
          <w:sz w:val="24"/>
          <w:szCs w:val="24"/>
          <w:lang w:eastAsia="ru-RU"/>
        </w:rPr>
      </w:pPr>
      <w:r w:rsidRPr="003C768E">
        <w:rPr>
          <w:rFonts w:ascii="Times New Roman" w:eastAsia="Times New Roman" w:hAnsi="Times New Roman" w:cs="Times New Roman"/>
          <w:b/>
          <w:sz w:val="24"/>
          <w:szCs w:val="24"/>
          <w:lang w:eastAsia="ru-RU"/>
        </w:rPr>
        <w:t>УКРАЇНА</w:t>
      </w:r>
    </w:p>
    <w:p w:rsidR="003C768E" w:rsidRPr="003C768E" w:rsidRDefault="003C768E" w:rsidP="003C768E">
      <w:pPr>
        <w:spacing w:after="0" w:line="240" w:lineRule="auto"/>
        <w:jc w:val="center"/>
        <w:rPr>
          <w:rFonts w:ascii="Times New Roman" w:eastAsia="Times New Roman" w:hAnsi="Times New Roman" w:cs="Times New Roman"/>
          <w:b/>
          <w:sz w:val="24"/>
          <w:szCs w:val="24"/>
          <w:lang w:eastAsia="ru-RU"/>
        </w:rPr>
      </w:pPr>
      <w:r w:rsidRPr="003C768E">
        <w:rPr>
          <w:rFonts w:ascii="Times New Roman" w:eastAsia="Times New Roman" w:hAnsi="Times New Roman" w:cs="Times New Roman"/>
          <w:b/>
          <w:sz w:val="24"/>
          <w:szCs w:val="24"/>
          <w:lang w:eastAsia="ru-RU"/>
        </w:rPr>
        <w:t xml:space="preserve">БУГРИНСЬКА СІЛЬСЬКА РАДА </w:t>
      </w:r>
    </w:p>
    <w:p w:rsidR="003C768E" w:rsidRPr="000C7620" w:rsidRDefault="000C7620" w:rsidP="003C768E">
      <w:pPr>
        <w:spacing w:after="0" w:line="240" w:lineRule="auto"/>
        <w:jc w:val="center"/>
        <w:rPr>
          <w:rFonts w:ascii="Times New Roman" w:eastAsia="Times New Roman" w:hAnsi="Times New Roman" w:cs="Times New Roman"/>
          <w:b/>
          <w:sz w:val="24"/>
          <w:szCs w:val="24"/>
          <w:lang w:eastAsia="ru-RU"/>
        </w:rPr>
      </w:pPr>
      <w:r w:rsidRPr="000C7620">
        <w:rPr>
          <w:rFonts w:ascii="Times New Roman" w:eastAsia="Times New Roman" w:hAnsi="Times New Roman" w:cs="Times New Roman"/>
          <w:b/>
          <w:sz w:val="24"/>
          <w:szCs w:val="24"/>
          <w:lang w:eastAsia="ru-RU"/>
        </w:rPr>
        <w:t>РІВНЕН</w:t>
      </w:r>
      <w:r w:rsidR="003C768E" w:rsidRPr="000C7620">
        <w:rPr>
          <w:rFonts w:ascii="Times New Roman" w:eastAsia="Times New Roman" w:hAnsi="Times New Roman" w:cs="Times New Roman"/>
          <w:b/>
          <w:sz w:val="24"/>
          <w:szCs w:val="24"/>
          <w:lang w:eastAsia="ru-RU"/>
        </w:rPr>
        <w:t>СЬКОГО РАЙОНУ</w:t>
      </w:r>
    </w:p>
    <w:p w:rsidR="003C768E" w:rsidRPr="000C7620" w:rsidRDefault="003C768E" w:rsidP="003C768E">
      <w:pPr>
        <w:spacing w:after="0" w:line="276" w:lineRule="auto"/>
        <w:jc w:val="center"/>
        <w:rPr>
          <w:rFonts w:ascii="Times New Roman" w:eastAsia="Calibri" w:hAnsi="Times New Roman" w:cs="Times New Roman"/>
          <w:b/>
          <w:sz w:val="24"/>
          <w:szCs w:val="24"/>
        </w:rPr>
      </w:pPr>
      <w:r w:rsidRPr="000C7620">
        <w:rPr>
          <w:rFonts w:ascii="Times New Roman" w:eastAsia="Calibri" w:hAnsi="Times New Roman" w:cs="Times New Roman"/>
          <w:b/>
          <w:sz w:val="24"/>
          <w:szCs w:val="24"/>
        </w:rPr>
        <w:t>РІВНЕНСЬКОЇ ОБЛАСТІ</w:t>
      </w:r>
    </w:p>
    <w:p w:rsidR="003C768E" w:rsidRPr="003C768E" w:rsidRDefault="003C768E" w:rsidP="003C768E">
      <w:pPr>
        <w:spacing w:after="0" w:line="276" w:lineRule="auto"/>
        <w:jc w:val="center"/>
        <w:rPr>
          <w:rFonts w:ascii="Times New Roman" w:eastAsia="Calibri" w:hAnsi="Times New Roman" w:cs="Times New Roman"/>
          <w:b/>
          <w:sz w:val="24"/>
          <w:szCs w:val="24"/>
        </w:rPr>
      </w:pPr>
      <w:r w:rsidRPr="000C7620">
        <w:rPr>
          <w:rFonts w:ascii="Times New Roman" w:eastAsia="Calibri" w:hAnsi="Times New Roman" w:cs="Times New Roman"/>
          <w:b/>
          <w:sz w:val="24"/>
          <w:szCs w:val="24"/>
        </w:rPr>
        <w:t>РІШЕННЯ</w:t>
      </w:r>
    </w:p>
    <w:p w:rsidR="003C768E" w:rsidRPr="003C768E" w:rsidRDefault="00903E38" w:rsidP="003C768E">
      <w:pPr>
        <w:spacing w:after="0" w:line="276" w:lineRule="auto"/>
        <w:jc w:val="center"/>
        <w:rPr>
          <w:rFonts w:ascii="Times New Roman" w:eastAsia="Calibri" w:hAnsi="Times New Roman" w:cs="Times New Roman"/>
          <w:i/>
          <w:sz w:val="24"/>
          <w:szCs w:val="24"/>
        </w:rPr>
      </w:pPr>
      <w:r w:rsidRPr="00903E38">
        <w:rPr>
          <w:rFonts w:ascii="Times New Roman" w:eastAsia="Calibri" w:hAnsi="Times New Roman" w:cs="Times New Roman"/>
          <w:noProof/>
          <w:sz w:val="24"/>
          <w:szCs w:val="24"/>
        </w:rPr>
        <w:pict>
          <v:line id="Прямая соединительная линия 134" o:spid="_x0000_s1090" style="position:absolute;left:0;text-align:left;z-index:251801600;visibility:visible" from="-.65pt,16.15pt" to="521.3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" strokeweight="4.5pt">
            <v:stroke linestyle="thickThin"/>
          </v:line>
        </w:pict>
      </w:r>
      <w:r w:rsidR="003C768E" w:rsidRPr="003C768E">
        <w:rPr>
          <w:rFonts w:ascii="Times New Roman" w:eastAsia="Calibri" w:hAnsi="Times New Roman" w:cs="Times New Roman"/>
          <w:i/>
          <w:sz w:val="24"/>
          <w:szCs w:val="24"/>
        </w:rPr>
        <w:t>35442,Рівненська обл.,Гошанський район,с.Бугрин,вул..Перемоги,1, тел.(03650) 42181</w:t>
      </w:r>
    </w:p>
    <w:p w:rsidR="003C768E" w:rsidRPr="003C768E" w:rsidRDefault="003C768E" w:rsidP="003C768E">
      <w:pPr>
        <w:spacing w:after="0" w:line="276" w:lineRule="auto"/>
        <w:jc w:val="center"/>
        <w:rPr>
          <w:rFonts w:ascii="Times New Roman" w:eastAsia="Calibri" w:hAnsi="Times New Roman" w:cs="Times New Roman"/>
          <w:i/>
          <w:sz w:val="24"/>
          <w:szCs w:val="24"/>
        </w:rPr>
      </w:pPr>
    </w:p>
    <w:p w:rsidR="003C768E" w:rsidRPr="003C768E" w:rsidRDefault="003C768E" w:rsidP="003C768E">
      <w:pPr>
        <w:keepNext/>
        <w:spacing w:after="0" w:line="240" w:lineRule="auto"/>
        <w:outlineLvl w:val="2"/>
        <w:rPr>
          <w:rFonts w:ascii="Times New Roman" w:eastAsia="Times New Roman" w:hAnsi="Times New Roman" w:cs="Times New Roman"/>
          <w:b/>
          <w:sz w:val="24"/>
          <w:szCs w:val="24"/>
          <w:lang w:eastAsia="ru-RU"/>
        </w:rPr>
      </w:pPr>
      <w:r w:rsidRPr="003C768E">
        <w:rPr>
          <w:rFonts w:ascii="Times New Roman" w:eastAsia="Times New Roman" w:hAnsi="Times New Roman" w:cs="Times New Roman"/>
          <w:b/>
          <w:sz w:val="24"/>
          <w:szCs w:val="24"/>
          <w:lang w:eastAsia="ru-RU"/>
        </w:rPr>
        <w:t xml:space="preserve">від  25  червня 2021 року   № </w:t>
      </w:r>
      <w:r w:rsidR="00A8785A">
        <w:rPr>
          <w:rFonts w:ascii="Times New Roman" w:eastAsia="Times New Roman" w:hAnsi="Times New Roman" w:cs="Times New Roman"/>
          <w:b/>
          <w:sz w:val="24"/>
          <w:szCs w:val="24"/>
          <w:lang w:eastAsia="ru-RU"/>
        </w:rPr>
        <w:t>317</w:t>
      </w:r>
    </w:p>
    <w:p w:rsidR="003C768E" w:rsidRPr="003C768E" w:rsidRDefault="003C768E" w:rsidP="00A8785A">
      <w:pPr>
        <w:spacing w:after="0" w:line="276" w:lineRule="auto"/>
        <w:rPr>
          <w:rFonts w:ascii="Times New Roman" w:eastAsia="Calibri" w:hAnsi="Times New Roman" w:cs="Times New Roman"/>
          <w:sz w:val="24"/>
          <w:szCs w:val="24"/>
        </w:rPr>
      </w:pPr>
      <w:r w:rsidRPr="003C768E">
        <w:rPr>
          <w:rFonts w:ascii="Times New Roman" w:eastAsia="Calibri" w:hAnsi="Times New Roman" w:cs="Times New Roman"/>
          <w:sz w:val="24"/>
          <w:szCs w:val="24"/>
        </w:rPr>
        <w:t xml:space="preserve">Про затвердження змін до  Програми організації та проведення </w:t>
      </w:r>
    </w:p>
    <w:p w:rsidR="003C768E" w:rsidRPr="003C768E" w:rsidRDefault="003C768E" w:rsidP="00A8785A">
      <w:pPr>
        <w:spacing w:after="0" w:line="276" w:lineRule="auto"/>
        <w:rPr>
          <w:rFonts w:ascii="Times New Roman" w:eastAsia="Calibri" w:hAnsi="Times New Roman" w:cs="Times New Roman"/>
          <w:sz w:val="24"/>
          <w:szCs w:val="24"/>
        </w:rPr>
      </w:pPr>
      <w:r w:rsidRPr="003C768E">
        <w:rPr>
          <w:rFonts w:ascii="Times New Roman" w:eastAsia="Calibri" w:hAnsi="Times New Roman" w:cs="Times New Roman"/>
          <w:sz w:val="24"/>
          <w:szCs w:val="24"/>
        </w:rPr>
        <w:t>культурно-мистецьких, національно-патріотичних</w:t>
      </w:r>
    </w:p>
    <w:p w:rsidR="003C768E" w:rsidRPr="003C768E" w:rsidRDefault="003C768E" w:rsidP="00A8785A">
      <w:pPr>
        <w:spacing w:after="0" w:line="276" w:lineRule="auto"/>
        <w:rPr>
          <w:rFonts w:ascii="Times New Roman" w:eastAsia="Calibri" w:hAnsi="Times New Roman" w:cs="Times New Roman"/>
          <w:sz w:val="24"/>
          <w:szCs w:val="24"/>
        </w:rPr>
      </w:pPr>
      <w:r w:rsidRPr="003C768E">
        <w:rPr>
          <w:rFonts w:ascii="Times New Roman" w:eastAsia="Calibri" w:hAnsi="Times New Roman" w:cs="Times New Roman"/>
          <w:sz w:val="24"/>
          <w:szCs w:val="24"/>
        </w:rPr>
        <w:t xml:space="preserve">та спортивно- масових заходів на території  Бугринської </w:t>
      </w:r>
    </w:p>
    <w:p w:rsidR="003C768E" w:rsidRPr="003C768E" w:rsidRDefault="003C768E" w:rsidP="00A8785A">
      <w:pPr>
        <w:spacing w:after="0" w:line="276" w:lineRule="auto"/>
        <w:rPr>
          <w:rFonts w:ascii="Times New Roman" w:eastAsia="Calibri" w:hAnsi="Times New Roman" w:cs="Times New Roman"/>
          <w:sz w:val="24"/>
          <w:szCs w:val="24"/>
        </w:rPr>
      </w:pPr>
      <w:r w:rsidRPr="003C768E">
        <w:rPr>
          <w:rFonts w:ascii="Times New Roman" w:eastAsia="Calibri" w:hAnsi="Times New Roman" w:cs="Times New Roman"/>
          <w:sz w:val="24"/>
          <w:szCs w:val="24"/>
        </w:rPr>
        <w:t>сільської ради на 2019 -</w:t>
      </w:r>
      <w:r w:rsidR="00DD039E">
        <w:rPr>
          <w:rFonts w:ascii="Times New Roman" w:eastAsia="Calibri" w:hAnsi="Times New Roman" w:cs="Times New Roman"/>
          <w:sz w:val="24"/>
          <w:szCs w:val="24"/>
        </w:rPr>
        <w:t xml:space="preserve"> </w:t>
      </w:r>
      <w:r w:rsidRPr="003C768E">
        <w:rPr>
          <w:rFonts w:ascii="Times New Roman" w:eastAsia="Calibri" w:hAnsi="Times New Roman" w:cs="Times New Roman"/>
          <w:sz w:val="24"/>
          <w:szCs w:val="24"/>
        </w:rPr>
        <w:t>2021 роки.</w:t>
      </w:r>
    </w:p>
    <w:p w:rsidR="003C768E" w:rsidRPr="003C768E" w:rsidRDefault="003C768E" w:rsidP="00A8785A">
      <w:pPr>
        <w:spacing w:after="0" w:line="276" w:lineRule="auto"/>
        <w:rPr>
          <w:rFonts w:ascii="Times New Roman" w:eastAsia="Calibri" w:hAnsi="Times New Roman" w:cs="Times New Roman"/>
          <w:sz w:val="24"/>
          <w:szCs w:val="24"/>
        </w:rPr>
      </w:pPr>
    </w:p>
    <w:p w:rsidR="003C768E" w:rsidRPr="003C768E" w:rsidRDefault="003C768E" w:rsidP="00A8785A">
      <w:pPr>
        <w:spacing w:after="0" w:line="276" w:lineRule="auto"/>
        <w:ind w:firstLine="708"/>
        <w:jc w:val="both"/>
        <w:rPr>
          <w:rFonts w:ascii="Times New Roman" w:eastAsia="Calibri" w:hAnsi="Times New Roman" w:cs="Times New Roman"/>
          <w:sz w:val="24"/>
          <w:szCs w:val="24"/>
        </w:rPr>
      </w:pPr>
      <w:r w:rsidRPr="003C768E">
        <w:rPr>
          <w:rFonts w:ascii="Times New Roman" w:eastAsia="Calibri" w:hAnsi="Times New Roman" w:cs="Times New Roman"/>
          <w:sz w:val="24"/>
          <w:szCs w:val="24"/>
        </w:rPr>
        <w:t xml:space="preserve">Керуючись п.2 ст.26 Закону України „Про місцеве самоврядування в Україні” та за погодженням з постійною комісією сільської ради з питань планування, фінансів бюджету та соціально – економічного  розвитку  сільської ради, Бугринська сільська рада </w:t>
      </w:r>
    </w:p>
    <w:p w:rsidR="003C768E" w:rsidRPr="003C768E" w:rsidRDefault="003C768E" w:rsidP="00A8785A">
      <w:pPr>
        <w:spacing w:after="0" w:line="276" w:lineRule="auto"/>
        <w:ind w:firstLine="708"/>
        <w:jc w:val="both"/>
        <w:rPr>
          <w:rFonts w:ascii="Times New Roman" w:eastAsia="Calibri" w:hAnsi="Times New Roman" w:cs="Times New Roman"/>
          <w:sz w:val="24"/>
          <w:szCs w:val="24"/>
        </w:rPr>
      </w:pPr>
    </w:p>
    <w:p w:rsidR="003C768E" w:rsidRPr="003C768E" w:rsidRDefault="003C768E" w:rsidP="00A8785A">
      <w:pPr>
        <w:spacing w:after="0" w:line="276" w:lineRule="auto"/>
        <w:ind w:firstLine="708"/>
        <w:jc w:val="both"/>
        <w:rPr>
          <w:rFonts w:ascii="Times New Roman" w:eastAsia="Calibri" w:hAnsi="Times New Roman" w:cs="Times New Roman"/>
          <w:sz w:val="24"/>
          <w:szCs w:val="24"/>
        </w:rPr>
      </w:pPr>
    </w:p>
    <w:p w:rsidR="003C768E" w:rsidRPr="003C768E" w:rsidRDefault="003C768E" w:rsidP="00A8785A">
      <w:pPr>
        <w:spacing w:after="0" w:line="276" w:lineRule="auto"/>
        <w:ind w:firstLine="708"/>
        <w:jc w:val="both"/>
        <w:rPr>
          <w:rFonts w:ascii="Times New Roman" w:eastAsia="Calibri" w:hAnsi="Times New Roman" w:cs="Times New Roman"/>
          <w:sz w:val="24"/>
          <w:szCs w:val="24"/>
        </w:rPr>
      </w:pPr>
    </w:p>
    <w:p w:rsidR="003C768E" w:rsidRPr="003C768E" w:rsidRDefault="003C768E" w:rsidP="00A8785A">
      <w:pPr>
        <w:spacing w:after="0" w:line="276" w:lineRule="auto"/>
        <w:ind w:firstLine="708"/>
        <w:rPr>
          <w:rFonts w:ascii="Times New Roman" w:eastAsia="Calibri" w:hAnsi="Times New Roman" w:cs="Times New Roman"/>
          <w:b/>
          <w:sz w:val="24"/>
          <w:szCs w:val="24"/>
        </w:rPr>
      </w:pPr>
      <w:r w:rsidRPr="003C768E">
        <w:rPr>
          <w:rFonts w:ascii="Times New Roman" w:eastAsia="Calibri" w:hAnsi="Times New Roman" w:cs="Times New Roman"/>
          <w:b/>
          <w:sz w:val="24"/>
          <w:szCs w:val="24"/>
        </w:rPr>
        <w:t xml:space="preserve">                                                  ВИРІШИЛА:</w:t>
      </w:r>
    </w:p>
    <w:p w:rsidR="003C768E" w:rsidRPr="003C768E" w:rsidRDefault="003C768E" w:rsidP="00A8785A">
      <w:pPr>
        <w:spacing w:after="0" w:line="276" w:lineRule="auto"/>
        <w:jc w:val="center"/>
        <w:rPr>
          <w:rFonts w:ascii="Times New Roman" w:eastAsia="Calibri" w:hAnsi="Times New Roman" w:cs="Times New Roman"/>
          <w:sz w:val="24"/>
          <w:szCs w:val="24"/>
        </w:rPr>
      </w:pPr>
    </w:p>
    <w:p w:rsidR="003C768E" w:rsidRPr="00545CAF" w:rsidRDefault="003C768E" w:rsidP="00A8785A">
      <w:pPr>
        <w:pStyle w:val="a8"/>
        <w:numPr>
          <w:ilvl w:val="1"/>
          <w:numId w:val="1"/>
        </w:numPr>
        <w:spacing w:after="0" w:line="276" w:lineRule="auto"/>
        <w:ind w:left="567"/>
        <w:jc w:val="both"/>
        <w:rPr>
          <w:rFonts w:ascii="Times New Roman" w:eastAsia="Calibri" w:hAnsi="Times New Roman" w:cs="Times New Roman"/>
          <w:sz w:val="24"/>
          <w:szCs w:val="24"/>
        </w:rPr>
      </w:pPr>
      <w:r w:rsidRPr="00545CAF">
        <w:rPr>
          <w:rFonts w:ascii="Times New Roman" w:eastAsia="Calibri" w:hAnsi="Times New Roman" w:cs="Times New Roman"/>
          <w:sz w:val="24"/>
          <w:szCs w:val="24"/>
        </w:rPr>
        <w:t>Затвердити зміни до  Програми організації та проведення культурно-мистецьких, національно-патріотичних  та спортивно- масових заходів на території  Бугринської сільської ради на 2019 -2021 роки та викласти в наступній редакції згідно з додатком.</w:t>
      </w:r>
    </w:p>
    <w:p w:rsidR="003C768E" w:rsidRPr="003C768E" w:rsidRDefault="003C768E" w:rsidP="00A8785A">
      <w:pPr>
        <w:spacing w:after="0" w:line="276" w:lineRule="auto"/>
        <w:jc w:val="both"/>
        <w:rPr>
          <w:rFonts w:ascii="Times New Roman" w:eastAsia="Calibri" w:hAnsi="Times New Roman" w:cs="Times New Roman"/>
          <w:sz w:val="24"/>
          <w:szCs w:val="24"/>
        </w:rPr>
      </w:pPr>
    </w:p>
    <w:p w:rsidR="003C768E" w:rsidRPr="00545CAF" w:rsidRDefault="003C768E" w:rsidP="00A8785A">
      <w:pPr>
        <w:pStyle w:val="a8"/>
        <w:numPr>
          <w:ilvl w:val="1"/>
          <w:numId w:val="1"/>
        </w:numPr>
        <w:spacing w:after="0" w:line="276" w:lineRule="auto"/>
        <w:jc w:val="both"/>
        <w:rPr>
          <w:rFonts w:ascii="Times New Roman" w:eastAsia="Calibri" w:hAnsi="Times New Roman" w:cs="Times New Roman"/>
          <w:sz w:val="24"/>
          <w:szCs w:val="24"/>
        </w:rPr>
      </w:pPr>
      <w:r w:rsidRPr="00545CAF">
        <w:rPr>
          <w:rFonts w:ascii="Times New Roman" w:eastAsia="Calibri" w:hAnsi="Times New Roman" w:cs="Times New Roman"/>
          <w:sz w:val="24"/>
          <w:szCs w:val="24"/>
        </w:rPr>
        <w:t xml:space="preserve"> Контроль за виконанням даного  рішення покласти на постійну  комісію з питань  </w:t>
      </w:r>
      <w:r w:rsidR="000C7620" w:rsidRPr="00545CAF">
        <w:rPr>
          <w:rFonts w:ascii="Times New Roman" w:eastAsia="Calibri" w:hAnsi="Times New Roman" w:cs="Times New Roman"/>
          <w:sz w:val="24"/>
          <w:szCs w:val="24"/>
        </w:rPr>
        <w:t>освіти, культури, охорони здоров’я</w:t>
      </w:r>
      <w:r w:rsidR="00545CAF" w:rsidRPr="00545CAF">
        <w:rPr>
          <w:rFonts w:ascii="Times New Roman" w:eastAsia="Calibri" w:hAnsi="Times New Roman" w:cs="Times New Roman"/>
          <w:sz w:val="24"/>
          <w:szCs w:val="24"/>
        </w:rPr>
        <w:t>, фізкультури, спорту та соціального захисту населення</w:t>
      </w:r>
      <w:r w:rsidRPr="00545CAF">
        <w:rPr>
          <w:rFonts w:ascii="Times New Roman" w:eastAsia="Calibri" w:hAnsi="Times New Roman" w:cs="Times New Roman"/>
          <w:sz w:val="24"/>
          <w:szCs w:val="24"/>
        </w:rPr>
        <w:t xml:space="preserve"> сільської ради (</w:t>
      </w:r>
      <w:r w:rsidR="00545CAF" w:rsidRPr="00545CAF">
        <w:rPr>
          <w:rFonts w:ascii="Times New Roman" w:eastAsia="Calibri" w:hAnsi="Times New Roman" w:cs="Times New Roman"/>
          <w:sz w:val="24"/>
          <w:szCs w:val="24"/>
        </w:rPr>
        <w:t>Кравчук П</w:t>
      </w:r>
      <w:r w:rsidRPr="00545CAF">
        <w:rPr>
          <w:rFonts w:ascii="Times New Roman" w:eastAsia="Calibri" w:hAnsi="Times New Roman" w:cs="Times New Roman"/>
          <w:sz w:val="24"/>
          <w:szCs w:val="24"/>
        </w:rPr>
        <w:t>.)</w:t>
      </w:r>
    </w:p>
    <w:p w:rsidR="003C768E" w:rsidRPr="00545CAF" w:rsidRDefault="003C768E" w:rsidP="00A8785A">
      <w:pPr>
        <w:tabs>
          <w:tab w:val="num" w:pos="426"/>
        </w:tabs>
        <w:spacing w:after="0" w:line="276" w:lineRule="auto"/>
        <w:jc w:val="both"/>
        <w:rPr>
          <w:rFonts w:ascii="Times New Roman" w:eastAsia="Calibri" w:hAnsi="Times New Roman" w:cs="Times New Roman"/>
          <w:sz w:val="24"/>
          <w:szCs w:val="24"/>
        </w:rPr>
      </w:pPr>
    </w:p>
    <w:p w:rsidR="003C768E" w:rsidRPr="003C768E" w:rsidRDefault="003C768E" w:rsidP="00A8785A">
      <w:pPr>
        <w:tabs>
          <w:tab w:val="left" w:pos="1540"/>
        </w:tabs>
        <w:spacing w:after="0" w:line="276" w:lineRule="auto"/>
        <w:ind w:left="180"/>
        <w:jc w:val="both"/>
        <w:rPr>
          <w:rFonts w:ascii="Times New Roman" w:eastAsia="Calibri" w:hAnsi="Times New Roman" w:cs="Times New Roman"/>
          <w:sz w:val="24"/>
          <w:szCs w:val="24"/>
          <w:highlight w:val="yellow"/>
        </w:rPr>
      </w:pPr>
    </w:p>
    <w:p w:rsidR="003C768E" w:rsidRPr="003C768E" w:rsidRDefault="003C768E" w:rsidP="00A8785A">
      <w:pPr>
        <w:tabs>
          <w:tab w:val="left" w:pos="1540"/>
        </w:tabs>
        <w:spacing w:after="0" w:line="276" w:lineRule="auto"/>
        <w:jc w:val="both"/>
        <w:rPr>
          <w:rFonts w:ascii="Times New Roman" w:eastAsia="Calibri" w:hAnsi="Times New Roman" w:cs="Times New Roman"/>
          <w:sz w:val="24"/>
          <w:szCs w:val="24"/>
          <w:highlight w:val="yellow"/>
        </w:rPr>
      </w:pPr>
    </w:p>
    <w:p w:rsidR="003C768E" w:rsidRPr="003C768E" w:rsidRDefault="003C768E" w:rsidP="00A8785A">
      <w:pPr>
        <w:tabs>
          <w:tab w:val="left" w:pos="1540"/>
        </w:tabs>
        <w:spacing w:after="0" w:line="276" w:lineRule="auto"/>
        <w:jc w:val="both"/>
        <w:rPr>
          <w:rFonts w:ascii="Times New Roman" w:eastAsia="Calibri" w:hAnsi="Times New Roman" w:cs="Times New Roman"/>
          <w:sz w:val="24"/>
          <w:szCs w:val="24"/>
          <w:highlight w:val="yellow"/>
        </w:rPr>
      </w:pPr>
    </w:p>
    <w:p w:rsidR="003C768E" w:rsidRPr="003C768E" w:rsidRDefault="003C768E" w:rsidP="00A8785A">
      <w:pPr>
        <w:tabs>
          <w:tab w:val="left" w:pos="1540"/>
        </w:tabs>
        <w:spacing w:after="0" w:line="276" w:lineRule="auto"/>
        <w:jc w:val="both"/>
        <w:rPr>
          <w:rFonts w:ascii="Times New Roman" w:eastAsia="Calibri" w:hAnsi="Times New Roman" w:cs="Times New Roman"/>
          <w:sz w:val="24"/>
          <w:szCs w:val="24"/>
          <w:highlight w:val="yellow"/>
        </w:rPr>
      </w:pPr>
    </w:p>
    <w:p w:rsidR="003C768E" w:rsidRDefault="003C768E" w:rsidP="00A8785A">
      <w:pPr>
        <w:tabs>
          <w:tab w:val="left" w:pos="1540"/>
        </w:tabs>
        <w:spacing w:after="0" w:line="276" w:lineRule="auto"/>
        <w:jc w:val="center"/>
        <w:rPr>
          <w:rFonts w:ascii="Times New Roman" w:eastAsia="Calibri" w:hAnsi="Times New Roman" w:cs="Times New Roman"/>
          <w:sz w:val="24"/>
          <w:szCs w:val="24"/>
        </w:rPr>
      </w:pPr>
      <w:r w:rsidRPr="00545CAF">
        <w:rPr>
          <w:rFonts w:ascii="Times New Roman" w:eastAsia="Calibri" w:hAnsi="Times New Roman" w:cs="Times New Roman"/>
          <w:sz w:val="24"/>
          <w:szCs w:val="24"/>
        </w:rPr>
        <w:t>Сільський голова                                                     С</w:t>
      </w:r>
      <w:r w:rsidR="00545CAF">
        <w:rPr>
          <w:rFonts w:ascii="Times New Roman" w:eastAsia="Calibri" w:hAnsi="Times New Roman" w:cs="Times New Roman"/>
          <w:sz w:val="24"/>
          <w:szCs w:val="24"/>
        </w:rPr>
        <w:t>ергій ПИЛИПЧУК</w:t>
      </w:r>
      <w:r w:rsidR="00A8785A">
        <w:rPr>
          <w:rFonts w:ascii="Times New Roman" w:eastAsia="Calibri" w:hAnsi="Times New Roman" w:cs="Times New Roman"/>
          <w:sz w:val="24"/>
          <w:szCs w:val="24"/>
        </w:rPr>
        <w:t>\</w:t>
      </w:r>
    </w:p>
    <w:p w:rsidR="00A8785A" w:rsidRPr="003C768E" w:rsidRDefault="00A8785A" w:rsidP="00A8785A">
      <w:pPr>
        <w:tabs>
          <w:tab w:val="left" w:pos="1540"/>
        </w:tabs>
        <w:spacing w:after="0" w:line="276" w:lineRule="auto"/>
        <w:jc w:val="center"/>
        <w:rPr>
          <w:rFonts w:ascii="Times New Roman" w:eastAsia="Calibri" w:hAnsi="Times New Roman" w:cs="Times New Roman"/>
          <w:sz w:val="24"/>
          <w:szCs w:val="24"/>
        </w:rPr>
      </w:pPr>
    </w:p>
    <w:p w:rsidR="00DD039E" w:rsidRDefault="00DD039E" w:rsidP="003C768E">
      <w:pPr>
        <w:tabs>
          <w:tab w:val="left" w:pos="1540"/>
        </w:tabs>
        <w:spacing w:after="0" w:line="240" w:lineRule="auto"/>
        <w:jc w:val="right"/>
        <w:rPr>
          <w:rFonts w:ascii="Times New Roman" w:eastAsia="Calibri" w:hAnsi="Times New Roman" w:cs="Times New Roman"/>
          <w:sz w:val="24"/>
          <w:szCs w:val="24"/>
        </w:rPr>
      </w:pPr>
    </w:p>
    <w:p w:rsidR="00DD039E" w:rsidRDefault="00DD039E" w:rsidP="003C768E">
      <w:pPr>
        <w:tabs>
          <w:tab w:val="left" w:pos="1540"/>
        </w:tabs>
        <w:spacing w:after="0" w:line="240" w:lineRule="auto"/>
        <w:jc w:val="right"/>
        <w:rPr>
          <w:rFonts w:ascii="Times New Roman" w:eastAsia="Calibri" w:hAnsi="Times New Roman" w:cs="Times New Roman"/>
          <w:sz w:val="24"/>
          <w:szCs w:val="24"/>
        </w:rPr>
      </w:pPr>
    </w:p>
    <w:p w:rsidR="00A8785A" w:rsidRDefault="00A8785A" w:rsidP="003C768E">
      <w:pPr>
        <w:tabs>
          <w:tab w:val="left" w:pos="1540"/>
        </w:tabs>
        <w:spacing w:after="0" w:line="240" w:lineRule="auto"/>
        <w:jc w:val="right"/>
        <w:rPr>
          <w:rFonts w:ascii="Times New Roman" w:eastAsia="Calibri" w:hAnsi="Times New Roman" w:cs="Times New Roman"/>
          <w:sz w:val="24"/>
          <w:szCs w:val="24"/>
        </w:rPr>
      </w:pPr>
    </w:p>
    <w:p w:rsidR="00CA3533" w:rsidRDefault="00CA3533" w:rsidP="003C768E">
      <w:pPr>
        <w:tabs>
          <w:tab w:val="left" w:pos="1540"/>
        </w:tabs>
        <w:spacing w:after="0" w:line="240" w:lineRule="auto"/>
        <w:jc w:val="right"/>
        <w:rPr>
          <w:rFonts w:ascii="Times New Roman" w:eastAsia="Calibri" w:hAnsi="Times New Roman" w:cs="Times New Roman"/>
          <w:sz w:val="24"/>
          <w:szCs w:val="24"/>
        </w:rPr>
      </w:pPr>
    </w:p>
    <w:p w:rsidR="00CA3533" w:rsidRDefault="00CA3533" w:rsidP="003C768E">
      <w:pPr>
        <w:tabs>
          <w:tab w:val="left" w:pos="1540"/>
        </w:tabs>
        <w:spacing w:after="0" w:line="240" w:lineRule="auto"/>
        <w:jc w:val="right"/>
        <w:rPr>
          <w:rFonts w:ascii="Times New Roman" w:eastAsia="Calibri" w:hAnsi="Times New Roman" w:cs="Times New Roman"/>
          <w:sz w:val="24"/>
          <w:szCs w:val="24"/>
        </w:rPr>
      </w:pPr>
    </w:p>
    <w:p w:rsidR="00CA3533" w:rsidRDefault="00CA3533" w:rsidP="003C768E">
      <w:pPr>
        <w:tabs>
          <w:tab w:val="left" w:pos="1540"/>
        </w:tabs>
        <w:spacing w:after="0" w:line="240" w:lineRule="auto"/>
        <w:jc w:val="right"/>
        <w:rPr>
          <w:rFonts w:ascii="Times New Roman" w:eastAsia="Calibri" w:hAnsi="Times New Roman" w:cs="Times New Roman"/>
          <w:sz w:val="24"/>
          <w:szCs w:val="24"/>
        </w:rPr>
      </w:pPr>
    </w:p>
    <w:p w:rsidR="00A8785A" w:rsidRDefault="00A8785A" w:rsidP="003C768E">
      <w:pPr>
        <w:tabs>
          <w:tab w:val="left" w:pos="1540"/>
        </w:tabs>
        <w:spacing w:after="0" w:line="240" w:lineRule="auto"/>
        <w:jc w:val="right"/>
        <w:rPr>
          <w:rFonts w:ascii="Times New Roman" w:eastAsia="Calibri" w:hAnsi="Times New Roman" w:cs="Times New Roman"/>
          <w:sz w:val="24"/>
          <w:szCs w:val="24"/>
        </w:rPr>
      </w:pPr>
    </w:p>
    <w:p w:rsidR="00A8785A" w:rsidRDefault="00A8785A" w:rsidP="003C768E">
      <w:pPr>
        <w:tabs>
          <w:tab w:val="left" w:pos="1540"/>
        </w:tabs>
        <w:spacing w:after="0" w:line="240" w:lineRule="auto"/>
        <w:jc w:val="right"/>
        <w:rPr>
          <w:rFonts w:ascii="Times New Roman" w:eastAsia="Calibri" w:hAnsi="Times New Roman" w:cs="Times New Roman"/>
          <w:sz w:val="24"/>
          <w:szCs w:val="24"/>
        </w:rPr>
      </w:pPr>
    </w:p>
    <w:p w:rsidR="00C63C1F" w:rsidRDefault="00C63C1F" w:rsidP="00DC527F">
      <w:pPr>
        <w:shd w:val="clear" w:color="auto" w:fill="FFFFFF"/>
        <w:tabs>
          <w:tab w:val="left" w:pos="640"/>
          <w:tab w:val="center" w:pos="4677"/>
        </w:tabs>
        <w:spacing w:after="200" w:line="276" w:lineRule="auto"/>
        <w:rPr>
          <w:rFonts w:ascii="Times New Roman" w:eastAsia="Calibri" w:hAnsi="Times New Roman" w:cs="Times New Roman"/>
          <w:b/>
          <w:bCs/>
          <w:sz w:val="24"/>
          <w:szCs w:val="24"/>
        </w:rPr>
      </w:pPr>
    </w:p>
    <w:p w:rsidR="00C75CEB" w:rsidRDefault="006247FB" w:rsidP="00DC527F">
      <w:pPr>
        <w:shd w:val="clear" w:color="auto" w:fill="FFFFFF"/>
        <w:tabs>
          <w:tab w:val="left" w:pos="640"/>
          <w:tab w:val="center" w:pos="4677"/>
        </w:tabs>
        <w:spacing w:after="200" w:line="276" w:lineRule="auto"/>
        <w:rPr>
          <w:rFonts w:ascii="Times New Roman" w:eastAsia="Calibri" w:hAnsi="Times New Roman" w:cs="Times New Roman"/>
          <w:b/>
          <w:bCs/>
          <w:sz w:val="24"/>
          <w:szCs w:val="24"/>
        </w:rPr>
      </w:pPr>
      <w:r w:rsidRPr="00C75CEB">
        <w:rPr>
          <w:rFonts w:ascii="Times New Roman" w:eastAsia="Times New Roman" w:hAnsi="Times New Roman" w:cs="Times New Roman"/>
          <w:noProof/>
          <w:sz w:val="20"/>
          <w:szCs w:val="20"/>
          <w:lang w:val="ru-RU" w:eastAsia="ru-RU"/>
        </w:rPr>
        <w:lastRenderedPageBreak/>
        <w:drawing>
          <wp:anchor distT="0" distB="0" distL="114300" distR="114300" simplePos="0" relativeHeight="251805696" behindDoc="0" locked="0" layoutInCell="1" allowOverlap="1">
            <wp:simplePos x="0" y="0"/>
            <wp:positionH relativeFrom="margin">
              <wp:align>center</wp:align>
            </wp:positionH>
            <wp:positionV relativeFrom="paragraph">
              <wp:posOffset>164465</wp:posOffset>
            </wp:positionV>
            <wp:extent cx="455295" cy="609600"/>
            <wp:effectExtent l="0" t="0" r="1905" b="0"/>
            <wp:wrapNone/>
            <wp:docPr id="138" name="Рисунок 13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Герб України"/>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5295" cy="609600"/>
                    </a:xfrm>
                    <a:prstGeom prst="rect">
                      <a:avLst/>
                    </a:prstGeom>
                    <a:noFill/>
                  </pic:spPr>
                </pic:pic>
              </a:graphicData>
            </a:graphic>
          </wp:anchor>
        </w:drawing>
      </w:r>
    </w:p>
    <w:p w:rsidR="00C75CEB" w:rsidRPr="00C75CEB" w:rsidRDefault="00C75CEB" w:rsidP="00C75CEB">
      <w:pPr>
        <w:shd w:val="clear" w:color="auto" w:fill="FFFFFF"/>
        <w:tabs>
          <w:tab w:val="left" w:pos="640"/>
          <w:tab w:val="center" w:pos="4677"/>
        </w:tabs>
        <w:spacing w:after="0" w:line="240" w:lineRule="auto"/>
        <w:rPr>
          <w:rFonts w:ascii="Times New Roman" w:eastAsia="Times New Roman" w:hAnsi="Times New Roman" w:cs="Times New Roman"/>
          <w:b/>
          <w:bCs/>
          <w:sz w:val="16"/>
          <w:szCs w:val="16"/>
          <w:lang w:eastAsia="ru-RU"/>
        </w:rPr>
      </w:pPr>
    </w:p>
    <w:p w:rsidR="00C75CEB" w:rsidRPr="00C75CEB" w:rsidRDefault="00C75CEB" w:rsidP="00C75CEB">
      <w:pPr>
        <w:shd w:val="clear" w:color="auto" w:fill="FFFFFF"/>
        <w:spacing w:after="0" w:line="240" w:lineRule="auto"/>
        <w:jc w:val="center"/>
        <w:rPr>
          <w:rFonts w:ascii="Times New Roman" w:eastAsia="Times New Roman" w:hAnsi="Times New Roman" w:cs="Times New Roman"/>
          <w:b/>
          <w:bCs/>
          <w:sz w:val="16"/>
          <w:szCs w:val="16"/>
          <w:lang w:eastAsia="ru-RU"/>
        </w:rPr>
      </w:pPr>
    </w:p>
    <w:p w:rsidR="00C75CEB" w:rsidRPr="00C75CEB" w:rsidRDefault="00C75CEB" w:rsidP="00C75CEB">
      <w:pPr>
        <w:shd w:val="clear" w:color="auto" w:fill="FFFFFF"/>
        <w:tabs>
          <w:tab w:val="left" w:pos="7960"/>
        </w:tabs>
        <w:spacing w:after="0" w:line="240" w:lineRule="auto"/>
        <w:rPr>
          <w:rFonts w:ascii="Times New Roman" w:eastAsia="Times New Roman" w:hAnsi="Times New Roman" w:cs="Times New Roman"/>
          <w:bCs/>
          <w:sz w:val="20"/>
          <w:szCs w:val="20"/>
          <w:lang w:eastAsia="ru-RU"/>
        </w:rPr>
      </w:pPr>
      <w:r w:rsidRPr="00C75CEB">
        <w:rPr>
          <w:rFonts w:ascii="Times New Roman" w:eastAsia="Times New Roman" w:hAnsi="Times New Roman" w:cs="Times New Roman"/>
          <w:b/>
          <w:bCs/>
          <w:sz w:val="28"/>
          <w:szCs w:val="28"/>
          <w:lang w:eastAsia="ru-RU"/>
        </w:rPr>
        <w:tab/>
      </w:r>
    </w:p>
    <w:p w:rsidR="00C75CEB" w:rsidRPr="00C75CEB" w:rsidRDefault="00C75CEB" w:rsidP="00C75CEB">
      <w:pPr>
        <w:shd w:val="clear" w:color="auto" w:fill="FFFFFF"/>
        <w:tabs>
          <w:tab w:val="left" w:pos="6940"/>
        </w:tabs>
        <w:spacing w:after="0" w:line="240" w:lineRule="auto"/>
        <w:rPr>
          <w:rFonts w:ascii="Times New Roman" w:eastAsia="Times New Roman" w:hAnsi="Times New Roman" w:cs="Times New Roman"/>
          <w:b/>
          <w:bCs/>
          <w:sz w:val="28"/>
          <w:szCs w:val="28"/>
          <w:lang w:eastAsia="ru-RU"/>
        </w:rPr>
      </w:pPr>
    </w:p>
    <w:p w:rsidR="00C75CEB" w:rsidRPr="00C75CEB" w:rsidRDefault="00C75CEB" w:rsidP="00C75CEB">
      <w:pPr>
        <w:suppressAutoHyphens/>
        <w:spacing w:after="0" w:line="240" w:lineRule="auto"/>
        <w:jc w:val="center"/>
        <w:rPr>
          <w:rFonts w:ascii="Arial" w:eastAsia="Times New Roman" w:hAnsi="Arial" w:cs="Times New Roman"/>
          <w:b/>
          <w:sz w:val="24"/>
          <w:szCs w:val="24"/>
          <w:lang w:eastAsia="ar-SA"/>
        </w:rPr>
      </w:pPr>
      <w:r w:rsidRPr="00C75CEB">
        <w:rPr>
          <w:rFonts w:ascii="Times New Roman" w:eastAsia="Times New Roman" w:hAnsi="Times New Roman" w:cs="Times New Roman"/>
          <w:b/>
          <w:sz w:val="24"/>
          <w:szCs w:val="24"/>
          <w:lang w:eastAsia="ar-SA"/>
        </w:rPr>
        <w:t>УКРАЇНА</w:t>
      </w:r>
    </w:p>
    <w:p w:rsidR="00C75CEB" w:rsidRPr="00C75CEB" w:rsidRDefault="00C75CEB" w:rsidP="00C75CEB">
      <w:pPr>
        <w:suppressAutoHyphens/>
        <w:spacing w:after="0" w:line="240" w:lineRule="auto"/>
        <w:jc w:val="center"/>
        <w:rPr>
          <w:rFonts w:ascii="Times New Roman" w:eastAsia="Times New Roman" w:hAnsi="Times New Roman" w:cs="Times New Roman"/>
          <w:b/>
          <w:sz w:val="24"/>
          <w:szCs w:val="24"/>
          <w:lang w:eastAsia="ar-SA"/>
        </w:rPr>
      </w:pPr>
      <w:r w:rsidRPr="00C75CEB">
        <w:rPr>
          <w:rFonts w:ascii="Times New Roman" w:eastAsia="Times New Roman" w:hAnsi="Times New Roman" w:cs="Times New Roman"/>
          <w:b/>
          <w:sz w:val="24"/>
          <w:szCs w:val="24"/>
          <w:lang w:eastAsia="ar-SA"/>
        </w:rPr>
        <w:t>БУГРИНСЬКА СІЛЬСЬКА РАДА</w:t>
      </w:r>
    </w:p>
    <w:p w:rsidR="00C75CEB" w:rsidRPr="00C75CEB" w:rsidRDefault="00C75CEB" w:rsidP="00C75CEB">
      <w:pPr>
        <w:spacing w:after="0" w:line="240" w:lineRule="auto"/>
        <w:jc w:val="center"/>
        <w:rPr>
          <w:rFonts w:ascii="Times New Roman" w:eastAsia="Times New Roman" w:hAnsi="Times New Roman" w:cs="Times New Roman"/>
          <w:b/>
          <w:sz w:val="24"/>
          <w:szCs w:val="24"/>
          <w:lang w:eastAsia="ar-SA"/>
        </w:rPr>
      </w:pPr>
      <w:r w:rsidRPr="00C75CEB">
        <w:rPr>
          <w:rFonts w:ascii="Times New Roman" w:eastAsia="Times New Roman" w:hAnsi="Times New Roman" w:cs="Times New Roman"/>
          <w:b/>
          <w:sz w:val="24"/>
          <w:szCs w:val="24"/>
          <w:lang w:eastAsia="ar-SA"/>
        </w:rPr>
        <w:t>РІВНЕНСЬКОГО РАЙОНУ</w:t>
      </w:r>
    </w:p>
    <w:p w:rsidR="00C75CEB" w:rsidRPr="00C75CEB" w:rsidRDefault="00C75CEB" w:rsidP="00C75CEB">
      <w:pPr>
        <w:spacing w:after="0" w:line="240" w:lineRule="auto"/>
        <w:jc w:val="center"/>
        <w:rPr>
          <w:rFonts w:ascii="Times New Roman" w:eastAsia="Times New Roman" w:hAnsi="Times New Roman" w:cs="Times New Roman"/>
          <w:b/>
          <w:sz w:val="24"/>
          <w:szCs w:val="24"/>
          <w:lang w:eastAsia="ru-RU"/>
        </w:rPr>
      </w:pPr>
      <w:r w:rsidRPr="00C75CEB">
        <w:rPr>
          <w:rFonts w:ascii="Times New Roman" w:eastAsia="Times New Roman" w:hAnsi="Times New Roman" w:cs="Times New Roman"/>
          <w:b/>
          <w:sz w:val="24"/>
          <w:szCs w:val="24"/>
          <w:lang w:eastAsia="ru-RU"/>
        </w:rPr>
        <w:t>РІВНЕНСЬКОЇ ОБЛАСТІ</w:t>
      </w:r>
    </w:p>
    <w:p w:rsidR="00C75CEB" w:rsidRPr="00C75CEB" w:rsidRDefault="00C75CEB" w:rsidP="00C75CEB">
      <w:pPr>
        <w:spacing w:after="0" w:line="240" w:lineRule="auto"/>
        <w:jc w:val="center"/>
        <w:rPr>
          <w:rFonts w:ascii="Times New Roman" w:eastAsia="Times New Roman" w:hAnsi="Times New Roman" w:cs="Times New Roman"/>
          <w:b/>
          <w:bCs/>
          <w:sz w:val="24"/>
          <w:szCs w:val="24"/>
          <w:lang w:eastAsia="ru-RU"/>
        </w:rPr>
      </w:pPr>
      <w:r w:rsidRPr="00C75CEB">
        <w:rPr>
          <w:rFonts w:ascii="Times New Roman" w:eastAsia="Times New Roman" w:hAnsi="Times New Roman" w:cs="Times New Roman"/>
          <w:b/>
          <w:bCs/>
          <w:sz w:val="24"/>
          <w:szCs w:val="24"/>
          <w:lang w:eastAsia="ru-RU"/>
        </w:rPr>
        <w:t>РІШЕННЯ</w:t>
      </w:r>
    </w:p>
    <w:p w:rsidR="00C75CEB" w:rsidRPr="00C75CEB" w:rsidRDefault="00C75CEB" w:rsidP="00C75CEB">
      <w:pPr>
        <w:spacing w:after="0" w:line="240" w:lineRule="auto"/>
        <w:jc w:val="center"/>
        <w:rPr>
          <w:rFonts w:ascii="Times New Roman" w:eastAsia="Times New Roman" w:hAnsi="Times New Roman" w:cs="Times New Roman"/>
          <w:i/>
          <w:iCs/>
          <w:sz w:val="24"/>
          <w:szCs w:val="24"/>
          <w:lang w:val="ru-RU" w:eastAsia="ru-RU"/>
        </w:rPr>
      </w:pPr>
      <w:r w:rsidRPr="00C75CEB">
        <w:rPr>
          <w:rFonts w:ascii="Times New Roman" w:eastAsia="Times New Roman" w:hAnsi="Times New Roman" w:cs="Times New Roman"/>
          <w:i/>
          <w:iCs/>
          <w:sz w:val="24"/>
          <w:szCs w:val="24"/>
          <w:lang w:eastAsia="ru-RU"/>
        </w:rPr>
        <w:t xml:space="preserve">35442, Рівненська обл., Гощанський район, с.Бугрин, вул.. </w:t>
      </w:r>
      <w:r w:rsidRPr="00C75CEB">
        <w:rPr>
          <w:rFonts w:ascii="Times New Roman" w:eastAsia="Times New Roman" w:hAnsi="Times New Roman" w:cs="Times New Roman"/>
          <w:i/>
          <w:iCs/>
          <w:sz w:val="24"/>
          <w:szCs w:val="24"/>
          <w:lang w:val="ru-RU" w:eastAsia="ru-RU"/>
        </w:rPr>
        <w:t>Перемоги,1 тел.(03650)42181</w:t>
      </w:r>
    </w:p>
    <w:p w:rsidR="00C75CEB" w:rsidRPr="00C75CEB" w:rsidRDefault="00903E38" w:rsidP="00C75CEB">
      <w:pPr>
        <w:spacing w:after="0" w:line="240" w:lineRule="auto"/>
        <w:jc w:val="center"/>
        <w:rPr>
          <w:rFonts w:ascii="Times New Roman" w:eastAsia="Times New Roman" w:hAnsi="Times New Roman" w:cs="Times New Roman"/>
          <w:b/>
          <w:bCs/>
          <w:i/>
          <w:iCs/>
          <w:sz w:val="24"/>
          <w:szCs w:val="24"/>
          <w:lang w:val="ru-RU" w:eastAsia="ru-RU"/>
        </w:rPr>
      </w:pPr>
      <w:r>
        <w:rPr>
          <w:rFonts w:ascii="Times New Roman" w:eastAsia="Times New Roman" w:hAnsi="Times New Roman" w:cs="Times New Roman"/>
          <w:b/>
          <w:bCs/>
          <w:i/>
          <w:iCs/>
          <w:noProof/>
          <w:sz w:val="24"/>
          <w:szCs w:val="24"/>
          <w:lang w:val="ru-RU" w:eastAsia="ru-RU"/>
        </w:rPr>
        <w:pict>
          <v:line id="Прямая соединительная линия 131" o:spid="_x0000_s1089" style="position:absolute;left:0;text-align:left;z-index:251806720;visibility:visible;mso-wrap-distance-top:-3e-5mm;mso-wrap-distance-bottom:-3e-5mm" from="-.15pt,1.65pt" to="521.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" strokeweight="4.5pt">
            <v:stroke linestyle="thickThin"/>
          </v:line>
        </w:pict>
      </w:r>
    </w:p>
    <w:p w:rsidR="00C75CEB" w:rsidRPr="00C75CEB" w:rsidRDefault="00C75CEB" w:rsidP="00C75CEB">
      <w:pPr>
        <w:spacing w:after="0" w:line="240" w:lineRule="auto"/>
        <w:rPr>
          <w:rFonts w:ascii="Times New Roman" w:eastAsia="Times New Roman" w:hAnsi="Times New Roman" w:cs="Times New Roman"/>
          <w:b/>
          <w:sz w:val="24"/>
          <w:szCs w:val="24"/>
          <w:lang w:eastAsia="ru-RU"/>
        </w:rPr>
      </w:pPr>
      <w:r w:rsidRPr="00C75CEB">
        <w:rPr>
          <w:rFonts w:ascii="Times New Roman" w:eastAsia="Times New Roman" w:hAnsi="Times New Roman" w:cs="Times New Roman"/>
          <w:b/>
          <w:sz w:val="24"/>
          <w:szCs w:val="24"/>
          <w:lang w:eastAsia="ru-RU"/>
        </w:rPr>
        <w:t>від   25 червня 2021  року     № 318</w:t>
      </w:r>
    </w:p>
    <w:p w:rsidR="00C75CEB" w:rsidRPr="00C75CEB" w:rsidRDefault="00C75CEB" w:rsidP="00C75CEB">
      <w:pPr>
        <w:spacing w:after="0" w:line="240" w:lineRule="auto"/>
        <w:rPr>
          <w:rFonts w:ascii="Times New Roman" w:eastAsia="Times New Roman" w:hAnsi="Times New Roman" w:cs="Times New Roman"/>
          <w:sz w:val="24"/>
          <w:szCs w:val="24"/>
          <w:lang w:eastAsia="ru-RU"/>
        </w:rPr>
      </w:pPr>
      <w:r w:rsidRPr="00C75CEB">
        <w:rPr>
          <w:rFonts w:ascii="Times New Roman" w:eastAsia="Times New Roman" w:hAnsi="Times New Roman" w:cs="Times New Roman"/>
          <w:sz w:val="24"/>
          <w:szCs w:val="24"/>
          <w:lang w:eastAsia="ru-RU"/>
        </w:rPr>
        <w:t>Про внесення змін до сільського бюджету</w:t>
      </w:r>
    </w:p>
    <w:p w:rsidR="00C75CEB" w:rsidRPr="00C75CEB" w:rsidRDefault="00C75CEB" w:rsidP="00C75CEB">
      <w:pPr>
        <w:spacing w:after="0" w:line="240" w:lineRule="auto"/>
        <w:rPr>
          <w:rFonts w:ascii="Times New Roman" w:eastAsia="Times New Roman" w:hAnsi="Times New Roman" w:cs="Times New Roman"/>
          <w:sz w:val="24"/>
          <w:szCs w:val="24"/>
          <w:lang w:eastAsia="ru-RU"/>
        </w:rPr>
      </w:pPr>
      <w:r w:rsidRPr="00C75CEB">
        <w:rPr>
          <w:rFonts w:ascii="Times New Roman" w:eastAsia="Times New Roman" w:hAnsi="Times New Roman" w:cs="Times New Roman"/>
          <w:sz w:val="24"/>
          <w:szCs w:val="24"/>
          <w:lang w:eastAsia="ru-RU"/>
        </w:rPr>
        <w:t>Бугринської сільської ради на 2021рік</w:t>
      </w:r>
    </w:p>
    <w:p w:rsidR="00C75CEB" w:rsidRPr="00C75CEB" w:rsidRDefault="00C75CEB" w:rsidP="00C75CEB">
      <w:pPr>
        <w:spacing w:before="240" w:after="0" w:line="240" w:lineRule="auto"/>
        <w:rPr>
          <w:rFonts w:ascii="Times New Roman" w:eastAsia="Times New Roman" w:hAnsi="Times New Roman" w:cs="Times New Roman"/>
          <w:sz w:val="24"/>
          <w:szCs w:val="24"/>
          <w:u w:val="single"/>
          <w:lang w:val="ru-RU" w:eastAsia="ru-RU"/>
        </w:rPr>
      </w:pPr>
      <w:r w:rsidRPr="00C75CEB">
        <w:rPr>
          <w:rFonts w:ascii="Times New Roman" w:eastAsia="Times New Roman" w:hAnsi="Times New Roman" w:cs="Times New Roman"/>
          <w:b/>
          <w:sz w:val="24"/>
          <w:szCs w:val="24"/>
          <w:u w:val="single"/>
          <w:lang w:val="ru-RU" w:eastAsia="ru-RU"/>
        </w:rPr>
        <w:t>(17502000000)</w:t>
      </w:r>
    </w:p>
    <w:p w:rsidR="00C75CEB" w:rsidRPr="00C75CEB" w:rsidRDefault="00C75CEB" w:rsidP="00C75CEB">
      <w:pPr>
        <w:spacing w:after="0" w:line="240" w:lineRule="auto"/>
        <w:rPr>
          <w:rFonts w:ascii="Times New Roman" w:eastAsia="Times New Roman" w:hAnsi="Times New Roman" w:cs="Times New Roman"/>
          <w:sz w:val="24"/>
          <w:szCs w:val="24"/>
          <w:lang w:val="ru-RU" w:eastAsia="ru-RU"/>
        </w:rPr>
      </w:pPr>
      <w:r w:rsidRPr="00C75CEB">
        <w:rPr>
          <w:rFonts w:ascii="Times New Roman" w:eastAsia="Times New Roman" w:hAnsi="Times New Roman" w:cs="Times New Roman"/>
          <w:sz w:val="24"/>
          <w:szCs w:val="24"/>
          <w:lang w:val="ru-RU" w:eastAsia="ru-RU"/>
        </w:rPr>
        <w:t xml:space="preserve"> (код бюджету)</w:t>
      </w:r>
    </w:p>
    <w:p w:rsidR="00C75CEB" w:rsidRPr="00C75CEB" w:rsidRDefault="00C75CEB" w:rsidP="00C75CEB">
      <w:pPr>
        <w:spacing w:after="0" w:line="240" w:lineRule="auto"/>
        <w:rPr>
          <w:rFonts w:ascii="Times New Roman" w:eastAsia="Times New Roman" w:hAnsi="Times New Roman" w:cs="Times New Roman"/>
          <w:sz w:val="20"/>
          <w:szCs w:val="20"/>
          <w:lang w:eastAsia="ru-RU"/>
        </w:rPr>
      </w:pPr>
    </w:p>
    <w:p w:rsidR="00C75CEB" w:rsidRPr="00C75CEB" w:rsidRDefault="00C75CEB" w:rsidP="00C75CEB">
      <w:pPr>
        <w:tabs>
          <w:tab w:val="left" w:pos="567"/>
          <w:tab w:val="left" w:pos="709"/>
        </w:tabs>
        <w:spacing w:after="0" w:line="240" w:lineRule="auto"/>
        <w:ind w:firstLine="708"/>
        <w:jc w:val="both"/>
        <w:rPr>
          <w:rFonts w:ascii="Times New Roman" w:eastAsia="Times New Roman" w:hAnsi="Times New Roman" w:cs="Times New Roman"/>
          <w:sz w:val="24"/>
          <w:szCs w:val="24"/>
          <w:lang w:eastAsia="ru-RU"/>
        </w:rPr>
      </w:pPr>
      <w:r w:rsidRPr="00C75CEB">
        <w:rPr>
          <w:rFonts w:ascii="Times New Roman" w:eastAsia="Times New Roman" w:hAnsi="Times New Roman" w:cs="Times New Roman"/>
          <w:sz w:val="24"/>
          <w:szCs w:val="24"/>
          <w:lang w:eastAsia="ru-RU"/>
        </w:rPr>
        <w:t xml:space="preserve">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2021 рік”, іншими чинними нормативно-правовими актами з цих питань, за погодженням з постійними комісіями сільської ради,  Бугринська  сільська рада </w:t>
      </w:r>
    </w:p>
    <w:p w:rsidR="00C75CEB" w:rsidRPr="00C75CEB" w:rsidRDefault="00C75CEB" w:rsidP="00C75CEB">
      <w:pPr>
        <w:spacing w:after="0" w:line="360" w:lineRule="auto"/>
        <w:jc w:val="both"/>
        <w:rPr>
          <w:rFonts w:ascii="Times New Roman" w:eastAsia="Times New Roman" w:hAnsi="Times New Roman" w:cs="Times New Roman"/>
          <w:sz w:val="24"/>
          <w:szCs w:val="24"/>
          <w:lang w:eastAsia="ru-RU"/>
        </w:rPr>
      </w:pPr>
      <w:r w:rsidRPr="00C75CEB">
        <w:rPr>
          <w:rFonts w:ascii="Times New Roman" w:eastAsia="Times New Roman" w:hAnsi="Times New Roman" w:cs="Times New Roman"/>
          <w:sz w:val="24"/>
          <w:szCs w:val="24"/>
          <w:lang w:eastAsia="ru-RU"/>
        </w:rPr>
        <w:t xml:space="preserve"> </w:t>
      </w:r>
    </w:p>
    <w:p w:rsidR="00C75CEB" w:rsidRPr="00C75CEB" w:rsidRDefault="00C75CEB" w:rsidP="00C75CEB">
      <w:pPr>
        <w:spacing w:after="0" w:line="360" w:lineRule="auto"/>
        <w:jc w:val="center"/>
        <w:rPr>
          <w:rFonts w:ascii="Times New Roman" w:eastAsia="Times New Roman" w:hAnsi="Times New Roman" w:cs="Times New Roman"/>
          <w:b/>
          <w:sz w:val="24"/>
          <w:szCs w:val="24"/>
          <w:lang w:eastAsia="ru-RU"/>
        </w:rPr>
      </w:pPr>
      <w:r w:rsidRPr="00C75CEB">
        <w:rPr>
          <w:rFonts w:ascii="Times New Roman" w:eastAsia="Times New Roman" w:hAnsi="Times New Roman" w:cs="Times New Roman"/>
          <w:b/>
          <w:sz w:val="24"/>
          <w:szCs w:val="24"/>
          <w:lang w:eastAsia="ru-RU"/>
        </w:rPr>
        <w:t>ВИРІШИЛА:</w:t>
      </w:r>
    </w:p>
    <w:p w:rsidR="00C75CEB" w:rsidRPr="00C75CEB" w:rsidRDefault="00C75CEB" w:rsidP="00C75CEB">
      <w:pPr>
        <w:spacing w:after="120" w:line="240" w:lineRule="auto"/>
        <w:ind w:firstLine="426"/>
        <w:jc w:val="both"/>
        <w:rPr>
          <w:rFonts w:ascii="Times New Roman" w:eastAsia="Times New Roman" w:hAnsi="Times New Roman" w:cs="Times New Roman"/>
          <w:sz w:val="24"/>
          <w:szCs w:val="24"/>
          <w:lang w:eastAsia="ru-RU"/>
        </w:rPr>
      </w:pPr>
      <w:r w:rsidRPr="00C75CEB">
        <w:rPr>
          <w:rFonts w:ascii="Times New Roman" w:eastAsia="Times New Roman" w:hAnsi="Times New Roman" w:cs="Times New Roman"/>
          <w:sz w:val="24"/>
          <w:szCs w:val="24"/>
          <w:lang w:eastAsia="ru-RU"/>
        </w:rPr>
        <w:t>Внести зміни до рішення сільської ради від 23.12.2020 №73 «Про сільський бюджет Бугринської сільської ради  на 2021 рік» зі змінами від 26.01.2021р. №117, від 02.03.2021 №178, від  07.04.2021 № 222, від 07.04.2021р. №223, від 20.04.2021р. № 269, а саме:</w:t>
      </w:r>
    </w:p>
    <w:p w:rsidR="00C75CEB" w:rsidRPr="00C75CEB" w:rsidRDefault="00C75CEB" w:rsidP="00C75CEB">
      <w:pPr>
        <w:numPr>
          <w:ilvl w:val="0"/>
          <w:numId w:val="25"/>
        </w:numPr>
        <w:shd w:val="clear" w:color="auto" w:fill="FFFFFF"/>
        <w:spacing w:after="200" w:line="256" w:lineRule="atLeast"/>
        <w:ind w:left="0" w:firstLine="426"/>
        <w:contextualSpacing/>
        <w:jc w:val="both"/>
        <w:textAlignment w:val="baseline"/>
        <w:rPr>
          <w:rFonts w:ascii="Times New Roman" w:eastAsia="Times New Roman" w:hAnsi="Times New Roman" w:cs="Times New Roman"/>
          <w:sz w:val="24"/>
          <w:szCs w:val="24"/>
          <w:lang w:eastAsia="ru-RU"/>
        </w:rPr>
      </w:pPr>
      <w:r w:rsidRPr="00C75CEB">
        <w:rPr>
          <w:rFonts w:ascii="Times New Roman" w:eastAsia="Times New Roman" w:hAnsi="Times New Roman" w:cs="Times New Roman"/>
          <w:sz w:val="24"/>
          <w:szCs w:val="24"/>
          <w:bdr w:val="none" w:sz="0" w:space="0" w:color="auto" w:frame="1"/>
          <w:lang w:eastAsia="ru-RU"/>
        </w:rPr>
        <w:t>Збільшити   доходи  загального фонду сільського бюджету на суму 774109,00 грн.,  ( додаток 1), за рахунок:</w:t>
      </w:r>
    </w:p>
    <w:p w:rsidR="00C75CEB" w:rsidRPr="00C75CEB" w:rsidRDefault="00C75CEB" w:rsidP="00C75CEB">
      <w:pPr>
        <w:numPr>
          <w:ilvl w:val="0"/>
          <w:numId w:val="30"/>
        </w:numPr>
        <w:shd w:val="clear" w:color="auto" w:fill="FFFFFF"/>
        <w:spacing w:after="200" w:line="256" w:lineRule="atLeast"/>
        <w:ind w:left="0" w:firstLine="426"/>
        <w:contextualSpacing/>
        <w:jc w:val="both"/>
        <w:textAlignment w:val="baseline"/>
        <w:rPr>
          <w:rFonts w:ascii="Times New Roman" w:eastAsia="Times New Roman" w:hAnsi="Times New Roman" w:cs="Times New Roman"/>
          <w:i/>
          <w:sz w:val="24"/>
          <w:szCs w:val="24"/>
          <w:lang w:eastAsia="ru-RU"/>
        </w:rPr>
      </w:pPr>
      <w:r w:rsidRPr="00C75CEB">
        <w:rPr>
          <w:rFonts w:ascii="Times New Roman" w:eastAsia="Times New Roman" w:hAnsi="Times New Roman" w:cs="Times New Roman"/>
          <w:i/>
          <w:sz w:val="24"/>
          <w:szCs w:val="24"/>
          <w:lang w:eastAsia="ru-RU"/>
        </w:rPr>
        <w:t>Субвенція з державного бюджету місцевим бюджетам на здійснення заходів щодо соціально-економічного розвитку окремих територій на суму 509000,00грн;</w:t>
      </w:r>
    </w:p>
    <w:p w:rsidR="00C75CEB" w:rsidRPr="00C75CEB" w:rsidRDefault="00C75CEB" w:rsidP="00C75CEB">
      <w:pPr>
        <w:numPr>
          <w:ilvl w:val="0"/>
          <w:numId w:val="29"/>
        </w:numPr>
        <w:shd w:val="clear" w:color="auto" w:fill="FFFFFF"/>
        <w:spacing w:after="200" w:line="256" w:lineRule="atLeast"/>
        <w:ind w:left="0" w:firstLine="426"/>
        <w:contextualSpacing/>
        <w:jc w:val="both"/>
        <w:textAlignment w:val="baseline"/>
        <w:rPr>
          <w:rFonts w:ascii="Times New Roman" w:eastAsia="Times New Roman" w:hAnsi="Times New Roman" w:cs="Times New Roman"/>
          <w:i/>
          <w:sz w:val="24"/>
          <w:szCs w:val="24"/>
          <w:lang w:eastAsia="ru-RU"/>
        </w:rPr>
      </w:pPr>
      <w:r w:rsidRPr="00C75CEB">
        <w:rPr>
          <w:rFonts w:ascii="Times New Roman" w:eastAsia="Times New Roman" w:hAnsi="Times New Roman" w:cs="Times New Roman"/>
          <w:i/>
          <w:sz w:val="24"/>
          <w:szCs w:val="24"/>
          <w:lang w:eastAsia="ru-RU"/>
        </w:rPr>
        <w:t>Субвенція з місцевого бюджету на забезпечення якісної, сучасної та доступної загальної середньої освіти `Нова українська школа` за рахунок відповідної субвенції з державного бюджету на суму 265109,00грн.</w:t>
      </w:r>
    </w:p>
    <w:p w:rsidR="00C75CEB" w:rsidRPr="00C75CEB" w:rsidRDefault="00C75CEB" w:rsidP="00C75CEB">
      <w:pPr>
        <w:numPr>
          <w:ilvl w:val="0"/>
          <w:numId w:val="25"/>
        </w:numPr>
        <w:tabs>
          <w:tab w:val="left" w:pos="0"/>
        </w:tabs>
        <w:spacing w:after="120" w:line="276" w:lineRule="auto"/>
        <w:ind w:left="0" w:firstLine="426"/>
        <w:contextualSpacing/>
        <w:jc w:val="both"/>
        <w:rPr>
          <w:rFonts w:ascii="Times New Roman" w:eastAsia="Times New Roman" w:hAnsi="Times New Roman" w:cs="Times New Roman"/>
          <w:sz w:val="24"/>
          <w:szCs w:val="24"/>
          <w:lang w:val="ru-RU" w:eastAsia="ru-RU"/>
        </w:rPr>
      </w:pPr>
      <w:r w:rsidRPr="00C75CEB">
        <w:rPr>
          <w:rFonts w:ascii="Times New Roman" w:eastAsia="Times New Roman" w:hAnsi="Times New Roman" w:cs="Times New Roman"/>
          <w:sz w:val="24"/>
          <w:szCs w:val="24"/>
          <w:lang w:eastAsia="ru-RU"/>
        </w:rPr>
        <w:t>Збільшити</w:t>
      </w:r>
      <w:r w:rsidRPr="00C75CEB">
        <w:rPr>
          <w:rFonts w:ascii="Times New Roman" w:eastAsia="Times New Roman" w:hAnsi="Times New Roman" w:cs="Times New Roman"/>
          <w:sz w:val="24"/>
          <w:szCs w:val="24"/>
          <w:lang w:val="ru-RU" w:eastAsia="ru-RU"/>
        </w:rPr>
        <w:t xml:space="preserve"> видатки загального фонду </w:t>
      </w:r>
      <w:r w:rsidRPr="00C75CEB">
        <w:rPr>
          <w:rFonts w:ascii="Times New Roman" w:eastAsia="Times New Roman" w:hAnsi="Times New Roman" w:cs="Times New Roman"/>
          <w:sz w:val="24"/>
          <w:szCs w:val="24"/>
          <w:lang w:eastAsia="ru-RU"/>
        </w:rPr>
        <w:t>сільського</w:t>
      </w:r>
      <w:r w:rsidRPr="00C75CEB">
        <w:rPr>
          <w:rFonts w:ascii="Times New Roman" w:eastAsia="Times New Roman" w:hAnsi="Times New Roman" w:cs="Times New Roman"/>
          <w:sz w:val="24"/>
          <w:szCs w:val="24"/>
          <w:lang w:val="ru-RU" w:eastAsia="ru-RU"/>
        </w:rPr>
        <w:t xml:space="preserve"> бюджету на суму </w:t>
      </w:r>
      <w:r w:rsidRPr="00C75CEB">
        <w:rPr>
          <w:rFonts w:ascii="Times New Roman" w:eastAsia="Times New Roman" w:hAnsi="Times New Roman" w:cs="Times New Roman"/>
          <w:sz w:val="24"/>
          <w:szCs w:val="24"/>
          <w:lang w:eastAsia="ru-RU"/>
        </w:rPr>
        <w:t>165844</w:t>
      </w:r>
      <w:r w:rsidRPr="00C75CEB">
        <w:rPr>
          <w:rFonts w:ascii="Times New Roman" w:eastAsia="Times New Roman" w:hAnsi="Times New Roman" w:cs="Times New Roman"/>
          <w:sz w:val="24"/>
          <w:szCs w:val="24"/>
          <w:lang w:val="ru-RU" w:eastAsia="ru-RU"/>
        </w:rPr>
        <w:t xml:space="preserve"> грн., за рахунок (додатки </w:t>
      </w:r>
      <w:r w:rsidRPr="00C75CEB">
        <w:rPr>
          <w:rFonts w:ascii="Times New Roman" w:eastAsia="Times New Roman" w:hAnsi="Times New Roman" w:cs="Times New Roman"/>
          <w:sz w:val="24"/>
          <w:szCs w:val="24"/>
          <w:lang w:eastAsia="ru-RU"/>
        </w:rPr>
        <w:t>2, 3, 3.1</w:t>
      </w:r>
      <w:r w:rsidRPr="00C75CEB">
        <w:rPr>
          <w:rFonts w:ascii="Times New Roman" w:eastAsia="Times New Roman" w:hAnsi="Times New Roman" w:cs="Times New Roman"/>
          <w:sz w:val="24"/>
          <w:szCs w:val="24"/>
          <w:lang w:val="ru-RU" w:eastAsia="ru-RU"/>
        </w:rPr>
        <w:t>):</w:t>
      </w:r>
    </w:p>
    <w:p w:rsidR="00C75CEB" w:rsidRPr="00C75CEB" w:rsidRDefault="00C75CEB" w:rsidP="00C75CEB">
      <w:pPr>
        <w:tabs>
          <w:tab w:val="left" w:pos="0"/>
        </w:tabs>
        <w:spacing w:after="120" w:line="240" w:lineRule="auto"/>
        <w:ind w:firstLine="426"/>
        <w:jc w:val="both"/>
        <w:rPr>
          <w:rFonts w:ascii="Times New Roman" w:eastAsia="Arial" w:hAnsi="Times New Roman" w:cs="Times New Roman"/>
          <w:i/>
          <w:sz w:val="24"/>
          <w:szCs w:val="24"/>
          <w:lang w:val="ru-RU" w:eastAsia="ru-RU"/>
        </w:rPr>
      </w:pPr>
      <w:r w:rsidRPr="00C75CEB">
        <w:rPr>
          <w:rFonts w:ascii="Times New Roman" w:eastAsia="Times New Roman" w:hAnsi="Times New Roman" w:cs="Times New Roman"/>
          <w:i/>
          <w:sz w:val="24"/>
          <w:szCs w:val="24"/>
          <w:lang w:val="ru-RU" w:eastAsia="ru-RU"/>
        </w:rPr>
        <w:t xml:space="preserve">     </w:t>
      </w:r>
      <w:r w:rsidRPr="00C75CEB">
        <w:rPr>
          <w:rFonts w:ascii="Times New Roman" w:eastAsia="Times New Roman" w:hAnsi="Times New Roman" w:cs="Times New Roman"/>
          <w:i/>
          <w:sz w:val="24"/>
          <w:szCs w:val="24"/>
          <w:lang w:val="ru-RU" w:eastAsia="ru-RU"/>
        </w:rPr>
        <w:tab/>
      </w:r>
      <w:r w:rsidRPr="00C75CEB">
        <w:rPr>
          <w:rFonts w:ascii="Times New Roman" w:eastAsia="Arial" w:hAnsi="Times New Roman" w:cs="Times New Roman"/>
          <w:i/>
          <w:sz w:val="24"/>
          <w:szCs w:val="24"/>
          <w:lang w:val="ru-RU" w:eastAsia="ru-RU"/>
        </w:rPr>
        <w:t>збільшення:</w:t>
      </w:r>
    </w:p>
    <w:p w:rsidR="00C75CEB" w:rsidRPr="00C75CEB" w:rsidRDefault="00C75CEB" w:rsidP="00C75CEB">
      <w:pPr>
        <w:numPr>
          <w:ilvl w:val="0"/>
          <w:numId w:val="27"/>
        </w:numPr>
        <w:shd w:val="clear" w:color="auto" w:fill="FFFFFF"/>
        <w:spacing w:after="200" w:line="256" w:lineRule="atLeast"/>
        <w:ind w:left="0" w:firstLine="426"/>
        <w:contextualSpacing/>
        <w:jc w:val="both"/>
        <w:textAlignment w:val="baseline"/>
        <w:rPr>
          <w:rFonts w:ascii="Times New Roman" w:eastAsia="Times New Roman" w:hAnsi="Times New Roman" w:cs="Times New Roman"/>
          <w:sz w:val="24"/>
          <w:szCs w:val="24"/>
          <w:lang w:eastAsia="ru-RU"/>
        </w:rPr>
      </w:pPr>
      <w:r w:rsidRPr="00C75CEB">
        <w:rPr>
          <w:rFonts w:ascii="Times New Roman" w:eastAsia="Times New Roman" w:hAnsi="Times New Roman" w:cs="Times New Roman"/>
          <w:sz w:val="24"/>
          <w:szCs w:val="24"/>
          <w:lang w:eastAsia="ru-RU"/>
        </w:rPr>
        <w:t>Субвенція з державного бюджету місцевим бюджетам на здійснення заходів щодо соціально-економічного розвитку окремих територій на суму 509000,00грн;</w:t>
      </w:r>
    </w:p>
    <w:p w:rsidR="00C75CEB" w:rsidRPr="00C75CEB" w:rsidRDefault="00C75CEB" w:rsidP="00C75CEB">
      <w:pPr>
        <w:numPr>
          <w:ilvl w:val="0"/>
          <w:numId w:val="27"/>
        </w:numPr>
        <w:shd w:val="clear" w:color="auto" w:fill="FFFFFF"/>
        <w:spacing w:after="200" w:line="256" w:lineRule="atLeast"/>
        <w:ind w:left="0" w:firstLine="426"/>
        <w:contextualSpacing/>
        <w:jc w:val="both"/>
        <w:textAlignment w:val="baseline"/>
        <w:rPr>
          <w:rFonts w:ascii="Times New Roman" w:eastAsia="Times New Roman" w:hAnsi="Times New Roman" w:cs="Times New Roman"/>
          <w:sz w:val="24"/>
          <w:szCs w:val="24"/>
          <w:lang w:eastAsia="ru-RU"/>
        </w:rPr>
      </w:pPr>
      <w:r w:rsidRPr="00C75CEB">
        <w:rPr>
          <w:rFonts w:ascii="Times New Roman" w:eastAsia="Times New Roman" w:hAnsi="Times New Roman" w:cs="Times New Roman"/>
          <w:sz w:val="24"/>
          <w:szCs w:val="24"/>
          <w:lang w:eastAsia="ru-RU"/>
        </w:rPr>
        <w:t>Субвенція з місцевого бюджету на забезпечення якісної, сучасної та доступної загальної середньої освіти `Нова українська школа` за рахунок відповідної субвенції з державного бюджету на суму 265109,00грн.;</w:t>
      </w:r>
    </w:p>
    <w:p w:rsidR="00C75CEB" w:rsidRPr="00C75CEB" w:rsidRDefault="00C75CEB" w:rsidP="00C75CEB">
      <w:pPr>
        <w:numPr>
          <w:ilvl w:val="0"/>
          <w:numId w:val="27"/>
        </w:numPr>
        <w:shd w:val="clear" w:color="auto" w:fill="FFFFFF"/>
        <w:tabs>
          <w:tab w:val="left" w:pos="0"/>
        </w:tabs>
        <w:spacing w:after="200" w:line="240" w:lineRule="auto"/>
        <w:ind w:left="0" w:firstLine="426"/>
        <w:contextualSpacing/>
        <w:jc w:val="both"/>
        <w:textAlignment w:val="baseline"/>
        <w:rPr>
          <w:rFonts w:ascii="Times New Roman" w:eastAsia="Times New Roman" w:hAnsi="Times New Roman" w:cs="Times New Roman"/>
          <w:sz w:val="24"/>
          <w:szCs w:val="24"/>
          <w:bdr w:val="none" w:sz="0" w:space="0" w:color="auto" w:frame="1"/>
          <w:lang w:eastAsia="ru-RU"/>
        </w:rPr>
      </w:pPr>
      <w:r w:rsidRPr="00C75CEB">
        <w:rPr>
          <w:rFonts w:ascii="Times New Roman" w:eastAsia="Times New Roman" w:hAnsi="Times New Roman" w:cs="Times New Roman"/>
          <w:sz w:val="24"/>
          <w:szCs w:val="24"/>
          <w:bdr w:val="none" w:sz="0" w:space="0" w:color="auto" w:frame="1"/>
          <w:lang w:eastAsia="ru-RU"/>
        </w:rPr>
        <w:t>вільного залишку бюджетних коштів (освітньої субвенції), в сумі</w:t>
      </w:r>
      <w:r w:rsidRPr="00C75CEB">
        <w:rPr>
          <w:rFonts w:ascii="Times New Roman" w:eastAsia="Times New Roman" w:hAnsi="Times New Roman" w:cs="Times New Roman"/>
          <w:sz w:val="24"/>
          <w:szCs w:val="24"/>
          <w:lang w:eastAsia="ru-RU"/>
        </w:rPr>
        <w:t xml:space="preserve"> – 267000грн;</w:t>
      </w:r>
    </w:p>
    <w:p w:rsidR="00C75CEB" w:rsidRPr="00C75CEB" w:rsidRDefault="00C75CEB" w:rsidP="00C75CEB">
      <w:pPr>
        <w:tabs>
          <w:tab w:val="left" w:pos="0"/>
        </w:tabs>
        <w:spacing w:after="120" w:line="240" w:lineRule="auto"/>
        <w:ind w:firstLine="426"/>
        <w:jc w:val="both"/>
        <w:rPr>
          <w:rFonts w:ascii="Times New Roman" w:eastAsia="Arial" w:hAnsi="Times New Roman" w:cs="Times New Roman"/>
          <w:i/>
          <w:sz w:val="24"/>
          <w:szCs w:val="24"/>
          <w:lang w:val="ru-RU" w:eastAsia="ru-RU"/>
        </w:rPr>
      </w:pPr>
      <w:r w:rsidRPr="00C75CEB">
        <w:rPr>
          <w:rFonts w:ascii="Times New Roman" w:eastAsia="Times New Roman" w:hAnsi="Times New Roman" w:cs="Times New Roman"/>
          <w:sz w:val="24"/>
          <w:szCs w:val="24"/>
          <w:lang w:val="ru-RU" w:eastAsia="ru-RU"/>
        </w:rPr>
        <w:tab/>
      </w:r>
      <w:r w:rsidRPr="00C75CEB">
        <w:rPr>
          <w:rFonts w:ascii="Times New Roman" w:eastAsia="Arial" w:hAnsi="Times New Roman" w:cs="Times New Roman"/>
          <w:i/>
          <w:sz w:val="24"/>
          <w:szCs w:val="24"/>
          <w:lang w:val="ru-RU" w:eastAsia="ru-RU"/>
        </w:rPr>
        <w:t>зменшення:</w:t>
      </w:r>
    </w:p>
    <w:p w:rsidR="00C75CEB" w:rsidRPr="00C75CEB" w:rsidRDefault="00C75CEB" w:rsidP="00C75CEB">
      <w:pPr>
        <w:numPr>
          <w:ilvl w:val="0"/>
          <w:numId w:val="28"/>
        </w:numPr>
        <w:tabs>
          <w:tab w:val="left" w:pos="0"/>
        </w:tabs>
        <w:spacing w:after="120" w:line="240" w:lineRule="auto"/>
        <w:ind w:left="0" w:firstLine="426"/>
        <w:contextualSpacing/>
        <w:jc w:val="both"/>
        <w:rPr>
          <w:rFonts w:ascii="Times New Roman" w:eastAsia="Times New Roman" w:hAnsi="Times New Roman" w:cs="Times New Roman"/>
          <w:sz w:val="24"/>
          <w:szCs w:val="24"/>
          <w:lang w:val="ru-RU" w:eastAsia="ru-RU"/>
        </w:rPr>
      </w:pPr>
      <w:r w:rsidRPr="00C75CEB">
        <w:rPr>
          <w:rFonts w:ascii="Times New Roman" w:eastAsia="Arial" w:hAnsi="Times New Roman" w:cs="Times New Roman"/>
          <w:sz w:val="24"/>
          <w:szCs w:val="24"/>
          <w:lang w:val="ru-RU" w:eastAsia="ru-RU"/>
        </w:rPr>
        <w:t xml:space="preserve">коштів, що передаються із загального фонду бюджету до бюджету розвитку (спеціального фонду) </w:t>
      </w:r>
      <w:r w:rsidRPr="00C75CEB">
        <w:rPr>
          <w:rFonts w:ascii="Times New Roman" w:eastAsia="Times New Roman" w:hAnsi="Times New Roman" w:cs="Times New Roman"/>
          <w:sz w:val="24"/>
          <w:szCs w:val="24"/>
          <w:lang w:val="ru-RU" w:eastAsia="ru-RU"/>
        </w:rPr>
        <w:t xml:space="preserve">на суму </w:t>
      </w:r>
      <w:r w:rsidRPr="00C75CEB">
        <w:rPr>
          <w:rFonts w:ascii="Times New Roman" w:eastAsia="Times New Roman" w:hAnsi="Times New Roman" w:cs="Times New Roman"/>
          <w:sz w:val="24"/>
          <w:szCs w:val="24"/>
          <w:lang w:eastAsia="ru-RU"/>
        </w:rPr>
        <w:t>875265</w:t>
      </w:r>
      <w:r w:rsidRPr="00C75CEB">
        <w:rPr>
          <w:rFonts w:ascii="Times New Roman" w:eastAsia="Times New Roman" w:hAnsi="Times New Roman" w:cs="Times New Roman"/>
          <w:sz w:val="24"/>
          <w:szCs w:val="24"/>
          <w:lang w:val="ru-RU" w:eastAsia="ru-RU"/>
        </w:rPr>
        <w:t xml:space="preserve"> грн., з них за рахунок: </w:t>
      </w:r>
    </w:p>
    <w:p w:rsidR="00C75CEB" w:rsidRPr="00C75CEB" w:rsidRDefault="00C75CEB" w:rsidP="00C75CEB">
      <w:pPr>
        <w:numPr>
          <w:ilvl w:val="0"/>
          <w:numId w:val="28"/>
        </w:numPr>
        <w:tabs>
          <w:tab w:val="left" w:pos="0"/>
        </w:tabs>
        <w:spacing w:after="120" w:line="240" w:lineRule="auto"/>
        <w:ind w:left="0" w:firstLine="426"/>
        <w:contextualSpacing/>
        <w:jc w:val="both"/>
        <w:rPr>
          <w:rFonts w:ascii="Times New Roman" w:eastAsia="Times New Roman" w:hAnsi="Times New Roman" w:cs="Times New Roman"/>
          <w:sz w:val="24"/>
          <w:szCs w:val="24"/>
          <w:lang w:val="ru-RU" w:eastAsia="ru-RU"/>
        </w:rPr>
      </w:pPr>
      <w:r w:rsidRPr="00C75CEB">
        <w:rPr>
          <w:rFonts w:ascii="Times New Roman" w:eastAsia="Times New Roman" w:hAnsi="Times New Roman" w:cs="Times New Roman"/>
          <w:sz w:val="24"/>
          <w:szCs w:val="24"/>
          <w:lang w:val="ru-RU" w:eastAsia="ru-RU"/>
        </w:rPr>
        <w:t xml:space="preserve">залишку коштів освітньої субвенції, що утворився на початок бюджетного періоду на суму </w:t>
      </w:r>
      <w:r w:rsidRPr="00C75CEB">
        <w:rPr>
          <w:rFonts w:ascii="Times New Roman" w:eastAsia="Times New Roman" w:hAnsi="Times New Roman" w:cs="Times New Roman"/>
          <w:sz w:val="24"/>
          <w:szCs w:val="24"/>
          <w:lang w:eastAsia="ru-RU"/>
        </w:rPr>
        <w:t>250000</w:t>
      </w:r>
      <w:r w:rsidRPr="00C75CEB">
        <w:rPr>
          <w:rFonts w:ascii="Times New Roman" w:eastAsia="Times New Roman" w:hAnsi="Times New Roman" w:cs="Times New Roman"/>
          <w:sz w:val="24"/>
          <w:szCs w:val="24"/>
          <w:lang w:val="ru-RU" w:eastAsia="ru-RU"/>
        </w:rPr>
        <w:t>грн.</w:t>
      </w:r>
      <w:r w:rsidRPr="00C75CEB">
        <w:rPr>
          <w:rFonts w:ascii="Times New Roman" w:eastAsia="Times New Roman" w:hAnsi="Times New Roman" w:cs="Times New Roman"/>
          <w:sz w:val="24"/>
          <w:szCs w:val="24"/>
          <w:lang w:eastAsia="ru-RU"/>
        </w:rPr>
        <w:t>;</w:t>
      </w:r>
    </w:p>
    <w:p w:rsidR="00C75CEB" w:rsidRPr="00C75CEB" w:rsidRDefault="00C75CEB" w:rsidP="00C75CEB">
      <w:pPr>
        <w:numPr>
          <w:ilvl w:val="0"/>
          <w:numId w:val="28"/>
        </w:numPr>
        <w:shd w:val="clear" w:color="auto" w:fill="FFFFFF"/>
        <w:spacing w:after="200" w:line="256" w:lineRule="atLeast"/>
        <w:ind w:left="0" w:firstLine="426"/>
        <w:contextualSpacing/>
        <w:jc w:val="both"/>
        <w:textAlignment w:val="baseline"/>
        <w:rPr>
          <w:rFonts w:ascii="Times New Roman" w:eastAsia="Times New Roman" w:hAnsi="Times New Roman" w:cs="Times New Roman"/>
          <w:sz w:val="24"/>
          <w:szCs w:val="24"/>
          <w:lang w:eastAsia="ru-RU"/>
        </w:rPr>
      </w:pPr>
      <w:r w:rsidRPr="00C75CEB">
        <w:rPr>
          <w:rFonts w:ascii="Times New Roman" w:eastAsia="Times New Roman" w:hAnsi="Times New Roman" w:cs="Times New Roman"/>
          <w:sz w:val="24"/>
          <w:szCs w:val="24"/>
          <w:lang w:eastAsia="ru-RU"/>
        </w:rPr>
        <w:t>Субвенції з державного бюджету місцевим бюджетам на здійснення заходів щодо соціально-економічного розвитку окремих територій на суму 509000,00грн;</w:t>
      </w:r>
    </w:p>
    <w:p w:rsidR="00C75CEB" w:rsidRPr="00C75CEB" w:rsidRDefault="00C75CEB" w:rsidP="00C75CEB">
      <w:pPr>
        <w:numPr>
          <w:ilvl w:val="0"/>
          <w:numId w:val="28"/>
        </w:numPr>
        <w:tabs>
          <w:tab w:val="left" w:pos="0"/>
        </w:tabs>
        <w:spacing w:after="120" w:line="240" w:lineRule="auto"/>
        <w:ind w:left="0" w:firstLine="426"/>
        <w:contextualSpacing/>
        <w:jc w:val="both"/>
        <w:rPr>
          <w:rFonts w:ascii="Times New Roman" w:eastAsia="Times New Roman" w:hAnsi="Times New Roman" w:cs="Times New Roman"/>
          <w:sz w:val="24"/>
          <w:szCs w:val="24"/>
          <w:lang w:eastAsia="ru-RU"/>
        </w:rPr>
      </w:pPr>
      <w:r w:rsidRPr="00C75CEB">
        <w:rPr>
          <w:rFonts w:ascii="Times New Roman" w:eastAsia="Times New Roman" w:hAnsi="Times New Roman" w:cs="Times New Roman"/>
          <w:sz w:val="24"/>
          <w:szCs w:val="24"/>
          <w:lang w:eastAsia="ru-RU"/>
        </w:rPr>
        <w:lastRenderedPageBreak/>
        <w:t>Субвенція з місцевого бюджету на забезпечення якісної, сучасної та доступної загальної середньої освіти `Нова українська школа` за рахунок відповідної субвенції з державного бюджету на суму 104638грн</w:t>
      </w:r>
    </w:p>
    <w:p w:rsidR="00C75CEB" w:rsidRPr="00C75CEB" w:rsidRDefault="00C75CEB" w:rsidP="00C75CEB">
      <w:pPr>
        <w:numPr>
          <w:ilvl w:val="0"/>
          <w:numId w:val="25"/>
        </w:numPr>
        <w:tabs>
          <w:tab w:val="left" w:pos="284"/>
        </w:tabs>
        <w:spacing w:after="120" w:line="276" w:lineRule="auto"/>
        <w:ind w:left="0" w:firstLine="426"/>
        <w:contextualSpacing/>
        <w:jc w:val="both"/>
        <w:rPr>
          <w:rFonts w:ascii="Times New Roman" w:eastAsia="Times New Roman" w:hAnsi="Times New Roman" w:cs="Times New Roman"/>
          <w:sz w:val="24"/>
          <w:szCs w:val="24"/>
          <w:lang w:eastAsia="ru-RU"/>
        </w:rPr>
      </w:pPr>
      <w:r w:rsidRPr="00C75CEB">
        <w:rPr>
          <w:rFonts w:ascii="Times New Roman" w:eastAsia="Times New Roman" w:hAnsi="Times New Roman" w:cs="Times New Roman"/>
          <w:sz w:val="24"/>
          <w:szCs w:val="24"/>
          <w:lang w:val="ru-RU" w:eastAsia="ru-RU"/>
        </w:rPr>
        <w:t xml:space="preserve">Затвердити обсяг доходів загального фонду </w:t>
      </w:r>
      <w:r w:rsidRPr="00C75CEB">
        <w:rPr>
          <w:rFonts w:ascii="Times New Roman" w:eastAsia="Times New Roman" w:hAnsi="Times New Roman" w:cs="Times New Roman"/>
          <w:sz w:val="24"/>
          <w:szCs w:val="24"/>
          <w:lang w:eastAsia="ru-RU"/>
        </w:rPr>
        <w:t>сільського</w:t>
      </w:r>
      <w:r w:rsidRPr="00C75CEB">
        <w:rPr>
          <w:rFonts w:ascii="Times New Roman" w:eastAsia="Times New Roman" w:hAnsi="Times New Roman" w:cs="Times New Roman"/>
          <w:sz w:val="24"/>
          <w:szCs w:val="24"/>
          <w:lang w:val="ru-RU" w:eastAsia="ru-RU"/>
        </w:rPr>
        <w:t xml:space="preserve"> бюджету в сумі </w:t>
      </w:r>
      <w:r w:rsidRPr="00C75CEB">
        <w:rPr>
          <w:rFonts w:ascii="Times New Roman" w:eastAsia="Times New Roman" w:hAnsi="Times New Roman" w:cs="Times New Roman"/>
          <w:sz w:val="24"/>
          <w:szCs w:val="24"/>
          <w:lang w:eastAsia="ru-RU"/>
        </w:rPr>
        <w:t>37459661,00</w:t>
      </w:r>
      <w:r w:rsidRPr="00C75CEB">
        <w:rPr>
          <w:rFonts w:ascii="Times New Roman" w:eastAsia="Times New Roman" w:hAnsi="Times New Roman" w:cs="Times New Roman"/>
          <w:sz w:val="24"/>
          <w:szCs w:val="24"/>
          <w:lang w:val="ru-RU" w:eastAsia="ru-RU"/>
        </w:rPr>
        <w:t xml:space="preserve"> грн., обсяг видатків загального фонду </w:t>
      </w:r>
      <w:r w:rsidRPr="00C75CEB">
        <w:rPr>
          <w:rFonts w:ascii="Times New Roman" w:eastAsia="Times New Roman" w:hAnsi="Times New Roman" w:cs="Times New Roman"/>
          <w:sz w:val="24"/>
          <w:szCs w:val="24"/>
          <w:lang w:eastAsia="ru-RU"/>
        </w:rPr>
        <w:t>сільського</w:t>
      </w:r>
      <w:r w:rsidRPr="00C75CEB">
        <w:rPr>
          <w:rFonts w:ascii="Times New Roman" w:eastAsia="Times New Roman" w:hAnsi="Times New Roman" w:cs="Times New Roman"/>
          <w:sz w:val="24"/>
          <w:szCs w:val="24"/>
          <w:lang w:val="ru-RU" w:eastAsia="ru-RU"/>
        </w:rPr>
        <w:t xml:space="preserve"> бюджету в сумі </w:t>
      </w:r>
      <w:r w:rsidRPr="00C75CEB">
        <w:rPr>
          <w:rFonts w:ascii="Times New Roman" w:eastAsia="Times New Roman" w:hAnsi="Times New Roman" w:cs="Times New Roman"/>
          <w:sz w:val="24"/>
          <w:szCs w:val="24"/>
          <w:lang w:eastAsia="ru-RU"/>
        </w:rPr>
        <w:t>36809396,00</w:t>
      </w:r>
      <w:r w:rsidRPr="00C75CEB">
        <w:rPr>
          <w:rFonts w:ascii="Times New Roman" w:eastAsia="Times New Roman" w:hAnsi="Times New Roman" w:cs="Times New Roman"/>
          <w:sz w:val="24"/>
          <w:szCs w:val="24"/>
          <w:lang w:val="ru-RU" w:eastAsia="ru-RU"/>
        </w:rPr>
        <w:t xml:space="preserve"> грн.</w:t>
      </w:r>
      <w:r w:rsidRPr="00C75CEB">
        <w:rPr>
          <w:rFonts w:ascii="Times New Roman" w:eastAsia="Times New Roman" w:hAnsi="Times New Roman" w:cs="Times New Roman"/>
          <w:sz w:val="24"/>
          <w:szCs w:val="24"/>
          <w:lang w:eastAsia="ru-RU"/>
        </w:rPr>
        <w:t>, з профіцитом бюджету в сумі 650265грн.</w:t>
      </w:r>
    </w:p>
    <w:p w:rsidR="00C75CEB" w:rsidRPr="00C75CEB" w:rsidRDefault="00C75CEB" w:rsidP="00C75CEB">
      <w:pPr>
        <w:numPr>
          <w:ilvl w:val="0"/>
          <w:numId w:val="25"/>
        </w:numPr>
        <w:tabs>
          <w:tab w:val="left" w:pos="284"/>
        </w:tabs>
        <w:spacing w:after="120" w:line="276" w:lineRule="auto"/>
        <w:ind w:left="0" w:firstLine="426"/>
        <w:contextualSpacing/>
        <w:jc w:val="both"/>
        <w:rPr>
          <w:rFonts w:ascii="Times New Roman" w:eastAsia="Times New Roman" w:hAnsi="Times New Roman" w:cs="Times New Roman"/>
          <w:sz w:val="24"/>
          <w:szCs w:val="24"/>
          <w:lang w:eastAsia="ru-RU"/>
        </w:rPr>
      </w:pPr>
      <w:r w:rsidRPr="00C75CEB">
        <w:rPr>
          <w:rFonts w:ascii="Times New Roman" w:eastAsia="Times New Roman" w:hAnsi="Times New Roman" w:cs="Times New Roman"/>
          <w:sz w:val="24"/>
          <w:szCs w:val="24"/>
          <w:lang w:eastAsia="ru-RU"/>
        </w:rPr>
        <w:t>Зменшити резервний фонд місцевого бюджету на 40000,00грн. та затвердити його в сумі 110000,00 грн.</w:t>
      </w:r>
    </w:p>
    <w:p w:rsidR="00C75CEB" w:rsidRPr="00C75CEB" w:rsidRDefault="00C75CEB" w:rsidP="00C75CEB">
      <w:pPr>
        <w:tabs>
          <w:tab w:val="left" w:pos="284"/>
        </w:tabs>
        <w:spacing w:after="120" w:line="240" w:lineRule="auto"/>
        <w:ind w:firstLine="426"/>
        <w:jc w:val="both"/>
        <w:rPr>
          <w:rFonts w:ascii="Times New Roman" w:eastAsia="Times New Roman" w:hAnsi="Times New Roman" w:cs="Times New Roman"/>
          <w:sz w:val="24"/>
          <w:szCs w:val="24"/>
          <w:lang w:val="ru-RU" w:eastAsia="ru-RU"/>
        </w:rPr>
      </w:pPr>
      <w:r w:rsidRPr="00C75CEB">
        <w:rPr>
          <w:rFonts w:ascii="Times New Roman" w:eastAsia="Times New Roman" w:hAnsi="Times New Roman" w:cs="Times New Roman"/>
          <w:sz w:val="24"/>
          <w:szCs w:val="24"/>
          <w:lang w:eastAsia="ru-RU"/>
        </w:rPr>
        <w:t>5</w:t>
      </w:r>
      <w:r w:rsidRPr="00C75CEB">
        <w:rPr>
          <w:rFonts w:ascii="Times New Roman" w:eastAsia="Times New Roman" w:hAnsi="Times New Roman" w:cs="Times New Roman"/>
          <w:sz w:val="24"/>
          <w:szCs w:val="24"/>
          <w:lang w:val="ru-RU" w:eastAsia="ru-RU"/>
        </w:rPr>
        <w:t xml:space="preserve">. Збільшити видатки спеціального фонду </w:t>
      </w:r>
      <w:r w:rsidRPr="00C75CEB">
        <w:rPr>
          <w:rFonts w:ascii="Times New Roman" w:eastAsia="Times New Roman" w:hAnsi="Times New Roman" w:cs="Times New Roman"/>
          <w:sz w:val="24"/>
          <w:szCs w:val="24"/>
          <w:lang w:eastAsia="ru-RU"/>
        </w:rPr>
        <w:t>сільського</w:t>
      </w:r>
      <w:r w:rsidRPr="00C75CEB">
        <w:rPr>
          <w:rFonts w:ascii="Times New Roman" w:eastAsia="Times New Roman" w:hAnsi="Times New Roman" w:cs="Times New Roman"/>
          <w:sz w:val="24"/>
          <w:szCs w:val="24"/>
          <w:lang w:val="ru-RU" w:eastAsia="ru-RU"/>
        </w:rPr>
        <w:t xml:space="preserve"> бюджету, в тому числі бюджету розвитку на суму  </w:t>
      </w:r>
      <w:r w:rsidRPr="00C75CEB">
        <w:rPr>
          <w:rFonts w:ascii="Times New Roman" w:eastAsia="Times New Roman" w:hAnsi="Times New Roman" w:cs="Times New Roman"/>
          <w:sz w:val="24"/>
          <w:szCs w:val="24"/>
          <w:lang w:eastAsia="ru-RU"/>
        </w:rPr>
        <w:t>875265</w:t>
      </w:r>
      <w:r w:rsidRPr="00C75CEB">
        <w:rPr>
          <w:rFonts w:ascii="Times New Roman" w:eastAsia="Times New Roman" w:hAnsi="Times New Roman" w:cs="Times New Roman"/>
          <w:sz w:val="24"/>
          <w:szCs w:val="24"/>
          <w:lang w:val="ru-RU" w:eastAsia="ru-RU"/>
        </w:rPr>
        <w:t xml:space="preserve"> грн., за рахунок (додатки додатки </w:t>
      </w:r>
      <w:r w:rsidRPr="00C75CEB">
        <w:rPr>
          <w:rFonts w:ascii="Times New Roman" w:eastAsia="Times New Roman" w:hAnsi="Times New Roman" w:cs="Times New Roman"/>
          <w:sz w:val="24"/>
          <w:szCs w:val="24"/>
          <w:lang w:eastAsia="ru-RU"/>
        </w:rPr>
        <w:t>2, 3, 3.1</w:t>
      </w:r>
      <w:r w:rsidRPr="00C75CEB">
        <w:rPr>
          <w:rFonts w:ascii="Times New Roman" w:eastAsia="Times New Roman" w:hAnsi="Times New Roman" w:cs="Times New Roman"/>
          <w:sz w:val="24"/>
          <w:szCs w:val="24"/>
          <w:lang w:val="ru-RU" w:eastAsia="ru-RU"/>
        </w:rPr>
        <w:t>):</w:t>
      </w:r>
    </w:p>
    <w:p w:rsidR="00C75CEB" w:rsidRPr="00C75CEB" w:rsidRDefault="00C75CEB" w:rsidP="00C75CEB">
      <w:pPr>
        <w:numPr>
          <w:ilvl w:val="0"/>
          <w:numId w:val="28"/>
        </w:numPr>
        <w:tabs>
          <w:tab w:val="left" w:pos="284"/>
        </w:tabs>
        <w:spacing w:after="120" w:line="240" w:lineRule="auto"/>
        <w:ind w:left="0" w:firstLine="426"/>
        <w:contextualSpacing/>
        <w:jc w:val="both"/>
        <w:rPr>
          <w:rFonts w:ascii="Times New Roman" w:eastAsia="Times New Roman" w:hAnsi="Times New Roman" w:cs="Times New Roman"/>
          <w:sz w:val="24"/>
          <w:szCs w:val="24"/>
          <w:lang w:val="ru-RU" w:eastAsia="ru-RU"/>
        </w:rPr>
      </w:pPr>
      <w:r w:rsidRPr="00C75CEB">
        <w:rPr>
          <w:rFonts w:ascii="Times New Roman" w:eastAsia="Times New Roman" w:hAnsi="Times New Roman" w:cs="Times New Roman"/>
          <w:sz w:val="24"/>
          <w:szCs w:val="24"/>
          <w:lang w:val="ru-RU" w:eastAsia="ru-RU"/>
        </w:rPr>
        <w:t xml:space="preserve">коштів, що передаються із загального фонду бюджету до бюджету розвитку (спеціального фонду) на суму </w:t>
      </w:r>
      <w:r w:rsidRPr="00C75CEB">
        <w:rPr>
          <w:rFonts w:ascii="Times New Roman" w:eastAsia="Times New Roman" w:hAnsi="Times New Roman" w:cs="Times New Roman"/>
          <w:sz w:val="24"/>
          <w:szCs w:val="24"/>
          <w:lang w:eastAsia="ru-RU"/>
        </w:rPr>
        <w:t>875265,00</w:t>
      </w:r>
      <w:r w:rsidRPr="00C75CEB">
        <w:rPr>
          <w:rFonts w:ascii="Times New Roman" w:eastAsia="Times New Roman" w:hAnsi="Times New Roman" w:cs="Times New Roman"/>
          <w:sz w:val="24"/>
          <w:szCs w:val="24"/>
          <w:lang w:val="ru-RU" w:eastAsia="ru-RU"/>
        </w:rPr>
        <w:t xml:space="preserve"> грн.</w:t>
      </w:r>
    </w:p>
    <w:p w:rsidR="00C75CEB" w:rsidRPr="00C75CEB" w:rsidRDefault="00C75CEB" w:rsidP="00C75CEB">
      <w:pPr>
        <w:tabs>
          <w:tab w:val="left" w:pos="284"/>
        </w:tabs>
        <w:spacing w:after="120" w:line="240" w:lineRule="auto"/>
        <w:ind w:firstLine="426"/>
        <w:jc w:val="both"/>
        <w:rPr>
          <w:rFonts w:ascii="Times New Roman" w:eastAsia="Times New Roman" w:hAnsi="Times New Roman" w:cs="Times New Roman"/>
          <w:sz w:val="24"/>
          <w:szCs w:val="24"/>
          <w:lang w:eastAsia="ru-RU"/>
        </w:rPr>
      </w:pPr>
      <w:r w:rsidRPr="00C75CEB">
        <w:rPr>
          <w:rFonts w:ascii="Times New Roman" w:eastAsia="Times New Roman" w:hAnsi="Times New Roman" w:cs="Times New Roman"/>
          <w:sz w:val="24"/>
          <w:szCs w:val="24"/>
          <w:lang w:eastAsia="ru-RU"/>
        </w:rPr>
        <w:t xml:space="preserve"> 6. Затвердити  обсяг доходів спеціального фонду сільського бюджету в сумі 280000 грн., затвердити обсяг видатків спеціального фонду сільського бюджету в сумі 2711703,61грн.</w:t>
      </w:r>
    </w:p>
    <w:p w:rsidR="00C75CEB" w:rsidRPr="00C75CEB" w:rsidRDefault="00C75CEB" w:rsidP="00C75CEB">
      <w:pPr>
        <w:shd w:val="clear" w:color="auto" w:fill="FFFFFF"/>
        <w:tabs>
          <w:tab w:val="left" w:pos="284"/>
        </w:tabs>
        <w:spacing w:after="200" w:line="240" w:lineRule="auto"/>
        <w:ind w:firstLine="426"/>
        <w:contextualSpacing/>
        <w:jc w:val="both"/>
        <w:textAlignment w:val="baseline"/>
        <w:rPr>
          <w:rFonts w:ascii="Times New Roman" w:eastAsia="Times New Roman" w:hAnsi="Times New Roman" w:cs="Times New Roman"/>
          <w:sz w:val="24"/>
          <w:szCs w:val="24"/>
          <w:lang w:eastAsia="ru-RU"/>
        </w:rPr>
      </w:pPr>
      <w:r w:rsidRPr="00C75CEB">
        <w:rPr>
          <w:rFonts w:ascii="Times New Roman" w:eastAsia="Times New Roman" w:hAnsi="Times New Roman" w:cs="Times New Roman"/>
          <w:sz w:val="24"/>
          <w:szCs w:val="24"/>
          <w:lang w:eastAsia="ru-RU"/>
        </w:rPr>
        <w:t>7. Установити дефіцит спеціального фонду сільського бюджету у сумі 2431703,61 грн., джерелом покриття якого визначити:</w:t>
      </w:r>
    </w:p>
    <w:p w:rsidR="00C75CEB" w:rsidRPr="00C75CEB" w:rsidRDefault="00C75CEB" w:rsidP="00C75CEB">
      <w:pPr>
        <w:numPr>
          <w:ilvl w:val="0"/>
          <w:numId w:val="26"/>
        </w:numPr>
        <w:shd w:val="clear" w:color="auto" w:fill="FFFFFF"/>
        <w:tabs>
          <w:tab w:val="left" w:pos="284"/>
        </w:tabs>
        <w:spacing w:after="200" w:line="240" w:lineRule="auto"/>
        <w:ind w:left="0" w:firstLine="426"/>
        <w:contextualSpacing/>
        <w:jc w:val="both"/>
        <w:textAlignment w:val="baseline"/>
        <w:rPr>
          <w:rFonts w:ascii="Times New Roman" w:eastAsia="Times New Roman" w:hAnsi="Times New Roman" w:cs="Times New Roman"/>
          <w:sz w:val="24"/>
          <w:szCs w:val="24"/>
          <w:lang w:val="ru-RU" w:eastAsia="ru-RU"/>
        </w:rPr>
      </w:pPr>
      <w:r w:rsidRPr="00C75CEB">
        <w:rPr>
          <w:rFonts w:ascii="Times New Roman" w:eastAsia="Times New Roman" w:hAnsi="Times New Roman" w:cs="Times New Roman"/>
          <w:sz w:val="24"/>
          <w:szCs w:val="24"/>
          <w:lang w:eastAsia="ru-RU"/>
        </w:rPr>
        <w:t>вільний залишок бюджетних коштів (транспортний) -152039,41грн.;</w:t>
      </w:r>
    </w:p>
    <w:p w:rsidR="00C75CEB" w:rsidRPr="00C75CEB" w:rsidRDefault="00C75CEB" w:rsidP="00C75CEB">
      <w:pPr>
        <w:numPr>
          <w:ilvl w:val="0"/>
          <w:numId w:val="26"/>
        </w:numPr>
        <w:shd w:val="clear" w:color="auto" w:fill="FFFFFF"/>
        <w:tabs>
          <w:tab w:val="left" w:pos="284"/>
        </w:tabs>
        <w:spacing w:after="200" w:line="240" w:lineRule="auto"/>
        <w:ind w:left="0" w:firstLine="426"/>
        <w:contextualSpacing/>
        <w:jc w:val="both"/>
        <w:textAlignment w:val="baseline"/>
        <w:rPr>
          <w:rFonts w:ascii="Times New Roman" w:eastAsia="Times New Roman" w:hAnsi="Times New Roman" w:cs="Times New Roman"/>
          <w:sz w:val="24"/>
          <w:szCs w:val="24"/>
          <w:lang w:val="ru-RU" w:eastAsia="ru-RU"/>
        </w:rPr>
      </w:pPr>
      <w:r w:rsidRPr="00C75CEB">
        <w:rPr>
          <w:rFonts w:ascii="Times New Roman" w:eastAsia="Times New Roman" w:hAnsi="Times New Roman" w:cs="Times New Roman"/>
          <w:sz w:val="24"/>
          <w:szCs w:val="24"/>
          <w:lang w:eastAsia="ru-RU"/>
        </w:rPr>
        <w:t>вільний залишок бюджетних коштів (екологічний) -117000грн.;</w:t>
      </w:r>
    </w:p>
    <w:p w:rsidR="00C75CEB" w:rsidRPr="00C75CEB" w:rsidRDefault="00C75CEB" w:rsidP="00C75CEB">
      <w:pPr>
        <w:numPr>
          <w:ilvl w:val="0"/>
          <w:numId w:val="26"/>
        </w:numPr>
        <w:shd w:val="clear" w:color="auto" w:fill="FFFFFF"/>
        <w:tabs>
          <w:tab w:val="left" w:pos="284"/>
        </w:tabs>
        <w:spacing w:after="200" w:line="240" w:lineRule="auto"/>
        <w:ind w:left="0" w:firstLine="426"/>
        <w:contextualSpacing/>
        <w:jc w:val="both"/>
        <w:textAlignment w:val="baseline"/>
        <w:rPr>
          <w:rFonts w:ascii="Times New Roman" w:eastAsia="Times New Roman" w:hAnsi="Times New Roman" w:cs="Times New Roman"/>
          <w:sz w:val="24"/>
          <w:szCs w:val="24"/>
          <w:lang w:val="ru-RU" w:eastAsia="ru-RU"/>
        </w:rPr>
      </w:pPr>
      <w:r w:rsidRPr="00C75CEB">
        <w:rPr>
          <w:rFonts w:ascii="Times New Roman" w:eastAsia="Times New Roman" w:hAnsi="Times New Roman" w:cs="Times New Roman"/>
          <w:sz w:val="24"/>
          <w:szCs w:val="24"/>
          <w:bdr w:val="none" w:sz="0" w:space="0" w:color="auto" w:frame="1"/>
          <w:lang w:eastAsia="ru-RU"/>
        </w:rPr>
        <w:t>вільний залишок бюджетних коштів (освітньої субвенції), що передається із загального фонду до спеціального (бюджету розвитку) в сумі</w:t>
      </w:r>
      <w:r w:rsidRPr="00C75CEB">
        <w:rPr>
          <w:rFonts w:ascii="Times New Roman" w:eastAsia="Times New Roman" w:hAnsi="Times New Roman" w:cs="Times New Roman"/>
          <w:sz w:val="24"/>
          <w:szCs w:val="24"/>
          <w:lang w:eastAsia="ru-RU"/>
        </w:rPr>
        <w:t xml:space="preserve"> – 633896,70грн.;</w:t>
      </w:r>
    </w:p>
    <w:p w:rsidR="00C75CEB" w:rsidRPr="00C75CEB" w:rsidRDefault="00C75CEB" w:rsidP="00C75CEB">
      <w:pPr>
        <w:numPr>
          <w:ilvl w:val="0"/>
          <w:numId w:val="26"/>
        </w:numPr>
        <w:shd w:val="clear" w:color="auto" w:fill="FFFFFF"/>
        <w:tabs>
          <w:tab w:val="left" w:pos="284"/>
        </w:tabs>
        <w:spacing w:after="200" w:line="240" w:lineRule="auto"/>
        <w:ind w:left="0" w:firstLine="426"/>
        <w:contextualSpacing/>
        <w:jc w:val="both"/>
        <w:textAlignment w:val="baseline"/>
        <w:rPr>
          <w:rFonts w:ascii="Times New Roman" w:eastAsia="Times New Roman" w:hAnsi="Times New Roman" w:cs="Times New Roman"/>
          <w:sz w:val="24"/>
          <w:szCs w:val="24"/>
          <w:lang w:val="ru-RU" w:eastAsia="ru-RU"/>
        </w:rPr>
      </w:pPr>
      <w:r w:rsidRPr="00C75CEB">
        <w:rPr>
          <w:rFonts w:ascii="Times New Roman" w:eastAsia="Times New Roman" w:hAnsi="Times New Roman" w:cs="Times New Roman"/>
          <w:sz w:val="24"/>
          <w:szCs w:val="24"/>
          <w:bdr w:val="none" w:sz="0" w:space="0" w:color="auto" w:frame="1"/>
          <w:lang w:eastAsia="ru-RU"/>
        </w:rPr>
        <w:t>вільний залишок бюджетних коштів (субвенція з державного бюджету місцевим бюджетам на здійснення заходів щодо соціально-економічного розвитку окремих територій), що передається із загального фонду до спеціального (бюджету розвитку) в сумі</w:t>
      </w:r>
      <w:r w:rsidRPr="00C75CEB">
        <w:rPr>
          <w:rFonts w:ascii="Times New Roman" w:eastAsia="Times New Roman" w:hAnsi="Times New Roman" w:cs="Times New Roman"/>
          <w:sz w:val="24"/>
          <w:szCs w:val="24"/>
          <w:lang w:eastAsia="ru-RU"/>
        </w:rPr>
        <w:t xml:space="preserve"> – 841502,50грн.</w:t>
      </w:r>
    </w:p>
    <w:p w:rsidR="00C75CEB" w:rsidRPr="00C75CEB" w:rsidRDefault="00C75CEB" w:rsidP="00C75CEB">
      <w:pPr>
        <w:numPr>
          <w:ilvl w:val="0"/>
          <w:numId w:val="26"/>
        </w:numPr>
        <w:shd w:val="clear" w:color="auto" w:fill="FFFFFF"/>
        <w:tabs>
          <w:tab w:val="left" w:pos="284"/>
        </w:tabs>
        <w:spacing w:after="200" w:line="240" w:lineRule="auto"/>
        <w:ind w:left="0" w:firstLine="426"/>
        <w:contextualSpacing/>
        <w:jc w:val="both"/>
        <w:textAlignment w:val="baseline"/>
        <w:rPr>
          <w:rFonts w:ascii="Times New Roman" w:eastAsia="Times New Roman" w:hAnsi="Times New Roman" w:cs="Times New Roman"/>
          <w:sz w:val="24"/>
          <w:szCs w:val="24"/>
          <w:lang w:val="ru-RU" w:eastAsia="ru-RU"/>
        </w:rPr>
      </w:pPr>
      <w:r w:rsidRPr="00C75CEB">
        <w:rPr>
          <w:rFonts w:ascii="Times New Roman" w:eastAsia="Times New Roman" w:hAnsi="Times New Roman" w:cs="Times New Roman"/>
          <w:sz w:val="24"/>
          <w:szCs w:val="24"/>
          <w:lang w:val="ru-RU" w:eastAsia="ru-RU"/>
        </w:rPr>
        <w:t xml:space="preserve">надходження коштів із загального фонду бюджету до бюджету розвитку (спеціального фонду) в сумі </w:t>
      </w:r>
      <w:r w:rsidRPr="00C75CEB">
        <w:rPr>
          <w:rFonts w:ascii="Times New Roman" w:eastAsia="Times New Roman" w:hAnsi="Times New Roman" w:cs="Times New Roman"/>
          <w:sz w:val="24"/>
          <w:szCs w:val="24"/>
          <w:lang w:eastAsia="ru-RU"/>
        </w:rPr>
        <w:t>687265 грн.,  з них за рахунок :</w:t>
      </w:r>
    </w:p>
    <w:p w:rsidR="00C75CEB" w:rsidRPr="00C75CEB" w:rsidRDefault="00C75CEB" w:rsidP="00C75CEB">
      <w:pPr>
        <w:numPr>
          <w:ilvl w:val="0"/>
          <w:numId w:val="26"/>
        </w:numPr>
        <w:shd w:val="clear" w:color="auto" w:fill="FFFFFF"/>
        <w:tabs>
          <w:tab w:val="left" w:pos="284"/>
        </w:tabs>
        <w:spacing w:after="200" w:line="240" w:lineRule="auto"/>
        <w:ind w:left="0" w:firstLine="426"/>
        <w:contextualSpacing/>
        <w:jc w:val="both"/>
        <w:textAlignment w:val="baseline"/>
        <w:rPr>
          <w:rFonts w:ascii="Times New Roman" w:eastAsia="Times New Roman" w:hAnsi="Times New Roman" w:cs="Times New Roman"/>
          <w:sz w:val="24"/>
          <w:szCs w:val="24"/>
          <w:lang w:eastAsia="ru-RU"/>
        </w:rPr>
      </w:pPr>
      <w:r w:rsidRPr="00C75CEB">
        <w:rPr>
          <w:rFonts w:ascii="Times New Roman" w:eastAsia="Times New Roman" w:hAnsi="Times New Roman" w:cs="Times New Roman"/>
          <w:sz w:val="24"/>
          <w:szCs w:val="24"/>
          <w:lang w:eastAsia="ru-RU"/>
        </w:rPr>
        <w:t>Субвенції з державного бюджету місцевим бюджетам на здійснення заходів щодо соціально-економічного розвитку окремих територій на суму 509000,00грн;</w:t>
      </w:r>
    </w:p>
    <w:p w:rsidR="00C75CEB" w:rsidRPr="00C75CEB" w:rsidRDefault="00C75CEB" w:rsidP="00C75CEB">
      <w:pPr>
        <w:numPr>
          <w:ilvl w:val="0"/>
          <w:numId w:val="26"/>
        </w:numPr>
        <w:shd w:val="clear" w:color="auto" w:fill="FFFFFF"/>
        <w:tabs>
          <w:tab w:val="left" w:pos="284"/>
        </w:tabs>
        <w:spacing w:before="240" w:after="200" w:line="240" w:lineRule="auto"/>
        <w:ind w:left="0" w:firstLine="426"/>
        <w:contextualSpacing/>
        <w:jc w:val="both"/>
        <w:textAlignment w:val="baseline"/>
        <w:rPr>
          <w:rFonts w:ascii="Times New Roman" w:eastAsia="Times New Roman" w:hAnsi="Times New Roman" w:cs="Times New Roman"/>
          <w:sz w:val="24"/>
          <w:szCs w:val="24"/>
          <w:lang w:eastAsia="ru-RU"/>
        </w:rPr>
      </w:pPr>
      <w:r w:rsidRPr="00C75CEB">
        <w:rPr>
          <w:rFonts w:ascii="Times New Roman" w:eastAsia="Times New Roman" w:hAnsi="Times New Roman" w:cs="Times New Roman"/>
          <w:sz w:val="24"/>
          <w:szCs w:val="24"/>
          <w:lang w:eastAsia="ru-RU"/>
        </w:rPr>
        <w:t>Субвенція з місцевого бюджету на забезпечення якісної, сучасної та доступної загальної середньої освіти `Нова українська школа` за рахунок відповідної субвенції з державного бюджету на суму 104638грн.</w:t>
      </w:r>
    </w:p>
    <w:p w:rsidR="00C75CEB" w:rsidRPr="00C75CEB" w:rsidRDefault="00C75CEB" w:rsidP="00C75CEB">
      <w:pPr>
        <w:shd w:val="clear" w:color="auto" w:fill="FFFFFF"/>
        <w:tabs>
          <w:tab w:val="left" w:pos="284"/>
        </w:tabs>
        <w:spacing w:before="240" w:after="200" w:line="240" w:lineRule="auto"/>
        <w:ind w:firstLine="426"/>
        <w:contextualSpacing/>
        <w:jc w:val="both"/>
        <w:textAlignment w:val="baseline"/>
        <w:rPr>
          <w:rFonts w:ascii="Times New Roman" w:eastAsia="Times New Roman" w:hAnsi="Times New Roman" w:cs="Times New Roman"/>
          <w:sz w:val="24"/>
          <w:szCs w:val="24"/>
          <w:lang w:eastAsia="ru-RU"/>
        </w:rPr>
      </w:pPr>
    </w:p>
    <w:p w:rsidR="00C75CEB" w:rsidRPr="00C75CEB" w:rsidRDefault="00C75CEB" w:rsidP="00C75CEB">
      <w:pPr>
        <w:shd w:val="clear" w:color="auto" w:fill="FFFFFF"/>
        <w:tabs>
          <w:tab w:val="left" w:pos="284"/>
        </w:tabs>
        <w:spacing w:before="240" w:after="200" w:line="240" w:lineRule="auto"/>
        <w:ind w:firstLine="426"/>
        <w:contextualSpacing/>
        <w:jc w:val="both"/>
        <w:textAlignment w:val="baseline"/>
        <w:rPr>
          <w:rFonts w:ascii="Times New Roman" w:eastAsia="Times New Roman" w:hAnsi="Times New Roman" w:cs="Times New Roman"/>
          <w:sz w:val="24"/>
          <w:szCs w:val="24"/>
          <w:lang w:val="ru-RU" w:eastAsia="ru-RU"/>
        </w:rPr>
      </w:pPr>
      <w:r w:rsidRPr="00C75CEB">
        <w:rPr>
          <w:rFonts w:ascii="Times New Roman" w:eastAsia="Times New Roman" w:hAnsi="Times New Roman" w:cs="Times New Roman"/>
          <w:sz w:val="24"/>
          <w:szCs w:val="24"/>
          <w:lang w:eastAsia="ru-RU"/>
        </w:rPr>
        <w:tab/>
        <w:t>8</w:t>
      </w:r>
      <w:r w:rsidRPr="00C75CEB">
        <w:rPr>
          <w:rFonts w:ascii="Times New Roman" w:eastAsia="Times New Roman" w:hAnsi="Times New Roman" w:cs="Times New Roman"/>
          <w:sz w:val="24"/>
          <w:szCs w:val="24"/>
          <w:lang w:val="ru-RU" w:eastAsia="ru-RU"/>
        </w:rPr>
        <w:t>. Внести зміни до міжбюджетних трансфертів на 202</w:t>
      </w:r>
      <w:r w:rsidRPr="00C75CEB">
        <w:rPr>
          <w:rFonts w:ascii="Times New Roman" w:eastAsia="Times New Roman" w:hAnsi="Times New Roman" w:cs="Times New Roman"/>
          <w:sz w:val="24"/>
          <w:szCs w:val="24"/>
          <w:lang w:eastAsia="ru-RU"/>
        </w:rPr>
        <w:t>1</w:t>
      </w:r>
      <w:r w:rsidRPr="00C75CEB">
        <w:rPr>
          <w:rFonts w:ascii="Times New Roman" w:eastAsia="Times New Roman" w:hAnsi="Times New Roman" w:cs="Times New Roman"/>
          <w:sz w:val="24"/>
          <w:szCs w:val="24"/>
          <w:lang w:val="ru-RU" w:eastAsia="ru-RU"/>
        </w:rPr>
        <w:t xml:space="preserve"> рік (додаток </w:t>
      </w:r>
      <w:r w:rsidRPr="00C75CEB">
        <w:rPr>
          <w:rFonts w:ascii="Times New Roman" w:eastAsia="Times New Roman" w:hAnsi="Times New Roman" w:cs="Times New Roman"/>
          <w:sz w:val="24"/>
          <w:szCs w:val="24"/>
          <w:lang w:eastAsia="ru-RU"/>
        </w:rPr>
        <w:t>4</w:t>
      </w:r>
      <w:r w:rsidRPr="00C75CEB">
        <w:rPr>
          <w:rFonts w:ascii="Times New Roman" w:eastAsia="Times New Roman" w:hAnsi="Times New Roman" w:cs="Times New Roman"/>
          <w:sz w:val="24"/>
          <w:szCs w:val="24"/>
          <w:lang w:val="ru-RU" w:eastAsia="ru-RU"/>
        </w:rPr>
        <w:t>).</w:t>
      </w:r>
    </w:p>
    <w:p w:rsidR="00C75CEB" w:rsidRPr="00C75CEB" w:rsidRDefault="00C75CEB" w:rsidP="00C75CEB">
      <w:pPr>
        <w:tabs>
          <w:tab w:val="left" w:pos="284"/>
        </w:tabs>
        <w:spacing w:after="120" w:line="240" w:lineRule="auto"/>
        <w:ind w:firstLine="426"/>
        <w:jc w:val="both"/>
        <w:rPr>
          <w:rFonts w:ascii="Times New Roman" w:eastAsia="Times New Roman" w:hAnsi="Times New Roman" w:cs="Times New Roman"/>
          <w:sz w:val="24"/>
          <w:szCs w:val="24"/>
          <w:lang w:eastAsia="ru-RU"/>
        </w:rPr>
      </w:pPr>
      <w:r w:rsidRPr="00C75CEB">
        <w:rPr>
          <w:rFonts w:ascii="Times New Roman" w:eastAsia="Times New Roman" w:hAnsi="Times New Roman" w:cs="Times New Roman"/>
          <w:sz w:val="24"/>
          <w:szCs w:val="24"/>
          <w:lang w:val="ru-RU" w:eastAsia="ru-RU"/>
        </w:rPr>
        <w:tab/>
      </w:r>
      <w:r w:rsidRPr="00C75CEB">
        <w:rPr>
          <w:rFonts w:ascii="Times New Roman" w:eastAsia="Times New Roman" w:hAnsi="Times New Roman" w:cs="Times New Roman"/>
          <w:sz w:val="24"/>
          <w:szCs w:val="24"/>
          <w:lang w:eastAsia="ru-RU"/>
        </w:rPr>
        <w:t>9</w:t>
      </w:r>
      <w:r w:rsidRPr="00C75CEB">
        <w:rPr>
          <w:rFonts w:ascii="Times New Roman" w:eastAsia="Times New Roman" w:hAnsi="Times New Roman" w:cs="Times New Roman"/>
          <w:sz w:val="24"/>
          <w:szCs w:val="24"/>
          <w:lang w:val="ru-RU" w:eastAsia="ru-RU"/>
        </w:rPr>
        <w:t xml:space="preserve">. Затвердити зміни до розподілу витрат </w:t>
      </w:r>
      <w:r w:rsidRPr="00C75CEB">
        <w:rPr>
          <w:rFonts w:ascii="Times New Roman" w:eastAsia="Times New Roman" w:hAnsi="Times New Roman" w:cs="Times New Roman"/>
          <w:sz w:val="24"/>
          <w:szCs w:val="24"/>
          <w:lang w:eastAsia="ru-RU"/>
        </w:rPr>
        <w:t>сільського</w:t>
      </w:r>
      <w:r w:rsidRPr="00C75CEB">
        <w:rPr>
          <w:rFonts w:ascii="Times New Roman" w:eastAsia="Times New Roman" w:hAnsi="Times New Roman" w:cs="Times New Roman"/>
          <w:sz w:val="24"/>
          <w:szCs w:val="24"/>
          <w:lang w:val="ru-RU" w:eastAsia="ru-RU"/>
        </w:rPr>
        <w:t xml:space="preserve"> бюджету на реалізацію місцевих/регіональних програм у 202</w:t>
      </w:r>
      <w:r w:rsidRPr="00C75CEB">
        <w:rPr>
          <w:rFonts w:ascii="Times New Roman" w:eastAsia="Times New Roman" w:hAnsi="Times New Roman" w:cs="Times New Roman"/>
          <w:sz w:val="24"/>
          <w:szCs w:val="24"/>
          <w:lang w:eastAsia="ru-RU"/>
        </w:rPr>
        <w:t>1</w:t>
      </w:r>
      <w:r w:rsidRPr="00C75CEB">
        <w:rPr>
          <w:rFonts w:ascii="Times New Roman" w:eastAsia="Times New Roman" w:hAnsi="Times New Roman" w:cs="Times New Roman"/>
          <w:sz w:val="24"/>
          <w:szCs w:val="24"/>
          <w:lang w:val="ru-RU" w:eastAsia="ru-RU"/>
        </w:rPr>
        <w:t xml:space="preserve"> році  (додаток </w:t>
      </w:r>
      <w:r w:rsidRPr="00C75CEB">
        <w:rPr>
          <w:rFonts w:ascii="Times New Roman" w:eastAsia="Times New Roman" w:hAnsi="Times New Roman" w:cs="Times New Roman"/>
          <w:sz w:val="24"/>
          <w:szCs w:val="24"/>
          <w:lang w:eastAsia="ru-RU"/>
        </w:rPr>
        <w:t>5</w:t>
      </w:r>
      <w:r w:rsidRPr="00C75CEB">
        <w:rPr>
          <w:rFonts w:ascii="Times New Roman" w:eastAsia="Times New Roman" w:hAnsi="Times New Roman" w:cs="Times New Roman"/>
          <w:sz w:val="24"/>
          <w:szCs w:val="24"/>
          <w:lang w:val="ru-RU" w:eastAsia="ru-RU"/>
        </w:rPr>
        <w:t>).</w:t>
      </w:r>
    </w:p>
    <w:p w:rsidR="00C75CEB" w:rsidRPr="00C75CEB" w:rsidRDefault="00C75CEB" w:rsidP="00C75CEB">
      <w:pPr>
        <w:tabs>
          <w:tab w:val="left" w:pos="284"/>
        </w:tabs>
        <w:spacing w:after="120" w:line="240" w:lineRule="auto"/>
        <w:ind w:firstLine="426"/>
        <w:jc w:val="both"/>
        <w:rPr>
          <w:rFonts w:ascii="Times New Roman" w:eastAsia="Times New Roman" w:hAnsi="Times New Roman" w:cs="Times New Roman"/>
          <w:sz w:val="24"/>
          <w:szCs w:val="24"/>
          <w:lang w:eastAsia="ru-RU"/>
        </w:rPr>
      </w:pPr>
      <w:r w:rsidRPr="00C75CEB">
        <w:rPr>
          <w:rFonts w:ascii="Times New Roman" w:eastAsia="Times New Roman" w:hAnsi="Times New Roman" w:cs="Times New Roman"/>
          <w:sz w:val="24"/>
          <w:szCs w:val="24"/>
          <w:lang w:eastAsia="ru-RU"/>
        </w:rPr>
        <w:tab/>
        <w:t xml:space="preserve">10. Здійснити перерозподіл видатків загального та спеціального фондів сільського бюджету </w:t>
      </w:r>
      <w:r w:rsidRPr="00C75CEB">
        <w:rPr>
          <w:rFonts w:ascii="Times New Roman" w:eastAsia="Times New Roman" w:hAnsi="Times New Roman" w:cs="Times New Roman"/>
          <w:color w:val="000000"/>
          <w:sz w:val="24"/>
          <w:szCs w:val="24"/>
          <w:shd w:val="clear" w:color="auto" w:fill="FFFFFF"/>
          <w:lang w:eastAsia="ru-RU"/>
        </w:rPr>
        <w:t xml:space="preserve">за бюджетними програмами та економічною класифікацією видатків в межах їх загального обсягу </w:t>
      </w:r>
      <w:r w:rsidRPr="00C75CEB">
        <w:rPr>
          <w:rFonts w:ascii="Times New Roman" w:eastAsia="Times New Roman" w:hAnsi="Times New Roman" w:cs="Times New Roman"/>
          <w:sz w:val="24"/>
          <w:szCs w:val="24"/>
          <w:lang w:eastAsia="ru-RU"/>
        </w:rPr>
        <w:t xml:space="preserve"> (додаток 3,  3.1).</w:t>
      </w:r>
    </w:p>
    <w:p w:rsidR="00C75CEB" w:rsidRPr="00C75CEB" w:rsidRDefault="00C75CEB" w:rsidP="00C75CEB">
      <w:pPr>
        <w:tabs>
          <w:tab w:val="left" w:pos="284"/>
        </w:tabs>
        <w:spacing w:after="120" w:line="240" w:lineRule="auto"/>
        <w:ind w:firstLine="426"/>
        <w:jc w:val="both"/>
        <w:rPr>
          <w:rFonts w:ascii="Times New Roman" w:eastAsia="Times New Roman" w:hAnsi="Times New Roman" w:cs="Times New Roman"/>
          <w:sz w:val="24"/>
          <w:szCs w:val="24"/>
          <w:lang w:val="ru-RU" w:eastAsia="ru-RU"/>
        </w:rPr>
      </w:pPr>
      <w:r w:rsidRPr="00C75CEB">
        <w:rPr>
          <w:rFonts w:ascii="Times New Roman" w:eastAsia="Times New Roman" w:hAnsi="Times New Roman" w:cs="Times New Roman"/>
          <w:sz w:val="24"/>
          <w:szCs w:val="24"/>
          <w:lang w:eastAsia="ru-RU"/>
        </w:rPr>
        <w:tab/>
        <w:t>11</w:t>
      </w:r>
      <w:r w:rsidRPr="00C75CEB">
        <w:rPr>
          <w:rFonts w:ascii="Times New Roman" w:eastAsia="Times New Roman" w:hAnsi="Times New Roman" w:cs="Times New Roman"/>
          <w:sz w:val="24"/>
          <w:szCs w:val="24"/>
          <w:lang w:val="ru-RU" w:eastAsia="ru-RU"/>
        </w:rPr>
        <w:t>.  Додатки  1-</w:t>
      </w:r>
      <w:r w:rsidRPr="00C75CEB">
        <w:rPr>
          <w:rFonts w:ascii="Times New Roman" w:eastAsia="Times New Roman" w:hAnsi="Times New Roman" w:cs="Times New Roman"/>
          <w:sz w:val="24"/>
          <w:szCs w:val="24"/>
          <w:lang w:eastAsia="ru-RU"/>
        </w:rPr>
        <w:t>5</w:t>
      </w:r>
      <w:r w:rsidRPr="00C75CEB">
        <w:rPr>
          <w:rFonts w:ascii="Times New Roman" w:eastAsia="Times New Roman" w:hAnsi="Times New Roman" w:cs="Times New Roman"/>
          <w:sz w:val="24"/>
          <w:szCs w:val="24"/>
          <w:lang w:val="ru-RU" w:eastAsia="ru-RU"/>
        </w:rPr>
        <w:t xml:space="preserve"> до цього рішення є його невід’ємною частиною.</w:t>
      </w:r>
    </w:p>
    <w:p w:rsidR="00C75CEB" w:rsidRPr="00C75CEB" w:rsidRDefault="00C75CEB" w:rsidP="00C75CEB">
      <w:pPr>
        <w:shd w:val="clear" w:color="auto" w:fill="FFFFFF"/>
        <w:tabs>
          <w:tab w:val="left" w:pos="284"/>
        </w:tabs>
        <w:spacing w:after="200" w:line="240" w:lineRule="auto"/>
        <w:ind w:firstLine="426"/>
        <w:contextualSpacing/>
        <w:jc w:val="both"/>
        <w:textAlignment w:val="baseline"/>
        <w:rPr>
          <w:rFonts w:ascii="Times New Roman" w:eastAsia="Times New Roman" w:hAnsi="Times New Roman" w:cs="Times New Roman"/>
          <w:sz w:val="24"/>
          <w:szCs w:val="24"/>
          <w:lang w:eastAsia="ru-RU"/>
        </w:rPr>
      </w:pPr>
      <w:r w:rsidRPr="00C75CEB">
        <w:rPr>
          <w:rFonts w:ascii="Times New Roman" w:eastAsia="Times New Roman" w:hAnsi="Times New Roman" w:cs="Times New Roman"/>
          <w:sz w:val="24"/>
          <w:szCs w:val="24"/>
          <w:lang w:eastAsia="ru-RU"/>
        </w:rPr>
        <w:tab/>
        <w:t xml:space="preserve">12. Контроль за виконанням даного рішення покласти на постійну комісію з питань планування, фінансів, бюджету та соціально- економічного розвитку.   </w:t>
      </w:r>
    </w:p>
    <w:p w:rsidR="00C75CEB" w:rsidRPr="00C75CEB" w:rsidRDefault="00C75CEB" w:rsidP="00C75CEB">
      <w:pPr>
        <w:spacing w:after="0" w:line="360" w:lineRule="auto"/>
        <w:jc w:val="center"/>
        <w:rPr>
          <w:rFonts w:ascii="Times New Roman" w:eastAsia="Times New Roman" w:hAnsi="Times New Roman" w:cs="Times New Roman"/>
          <w:b/>
          <w:sz w:val="24"/>
          <w:szCs w:val="24"/>
          <w:lang w:eastAsia="ru-RU"/>
        </w:rPr>
      </w:pPr>
    </w:p>
    <w:p w:rsidR="00C75CEB" w:rsidRPr="00C75CEB" w:rsidRDefault="00C75CEB" w:rsidP="00C75CEB">
      <w:pPr>
        <w:spacing w:after="0" w:line="360" w:lineRule="auto"/>
        <w:jc w:val="center"/>
        <w:rPr>
          <w:rFonts w:ascii="Times New Roman" w:eastAsia="Times New Roman" w:hAnsi="Times New Roman" w:cs="Times New Roman"/>
          <w:b/>
          <w:sz w:val="24"/>
          <w:szCs w:val="24"/>
          <w:lang w:eastAsia="ru-RU"/>
        </w:rPr>
      </w:pPr>
    </w:p>
    <w:p w:rsidR="00C75CEB" w:rsidRPr="00C75CEB" w:rsidRDefault="00C75CEB" w:rsidP="00C75CEB">
      <w:pPr>
        <w:spacing w:after="0" w:line="360" w:lineRule="auto"/>
        <w:jc w:val="center"/>
        <w:rPr>
          <w:rFonts w:ascii="Times New Roman" w:eastAsia="Times New Roman" w:hAnsi="Times New Roman" w:cs="Times New Roman"/>
          <w:b/>
          <w:sz w:val="24"/>
          <w:szCs w:val="24"/>
          <w:lang w:eastAsia="ru-RU"/>
        </w:rPr>
      </w:pPr>
      <w:r w:rsidRPr="00C75CEB">
        <w:rPr>
          <w:rFonts w:ascii="Times New Roman" w:eastAsia="Times New Roman" w:hAnsi="Times New Roman" w:cs="Times New Roman"/>
          <w:b/>
          <w:sz w:val="24"/>
          <w:szCs w:val="24"/>
          <w:lang w:eastAsia="ru-RU"/>
        </w:rPr>
        <w:t xml:space="preserve"> </w:t>
      </w:r>
    </w:p>
    <w:p w:rsidR="00C75CEB" w:rsidRPr="00C75CEB" w:rsidRDefault="00C75CEB" w:rsidP="00C75CEB">
      <w:pPr>
        <w:spacing w:after="0" w:line="360" w:lineRule="auto"/>
        <w:jc w:val="center"/>
        <w:rPr>
          <w:rFonts w:ascii="Times New Roman" w:eastAsia="Times New Roman" w:hAnsi="Times New Roman" w:cs="Times New Roman"/>
          <w:sz w:val="24"/>
          <w:szCs w:val="24"/>
          <w:lang w:eastAsia="ru-RU"/>
        </w:rPr>
      </w:pPr>
      <w:r w:rsidRPr="00C75CEB">
        <w:rPr>
          <w:rFonts w:ascii="Times New Roman" w:eastAsia="Times New Roman" w:hAnsi="Times New Roman" w:cs="Times New Roman"/>
          <w:b/>
          <w:sz w:val="24"/>
          <w:szCs w:val="24"/>
          <w:lang w:eastAsia="ru-RU"/>
        </w:rPr>
        <w:t>Сільський голова                                               Сергій ПИЛИПЧУК</w:t>
      </w:r>
    </w:p>
    <w:p w:rsidR="00C75CEB" w:rsidRDefault="00C75CEB" w:rsidP="00DC527F">
      <w:pPr>
        <w:shd w:val="clear" w:color="auto" w:fill="FFFFFF"/>
        <w:tabs>
          <w:tab w:val="left" w:pos="640"/>
          <w:tab w:val="center" w:pos="4677"/>
        </w:tabs>
        <w:spacing w:after="200" w:line="276" w:lineRule="auto"/>
        <w:rPr>
          <w:rFonts w:ascii="Times New Roman" w:eastAsia="Calibri" w:hAnsi="Times New Roman" w:cs="Times New Roman"/>
          <w:b/>
          <w:bCs/>
          <w:sz w:val="24"/>
          <w:szCs w:val="24"/>
        </w:rPr>
      </w:pPr>
    </w:p>
    <w:p w:rsidR="00C75CEB" w:rsidRDefault="00C75CEB" w:rsidP="00DC527F">
      <w:pPr>
        <w:shd w:val="clear" w:color="auto" w:fill="FFFFFF"/>
        <w:tabs>
          <w:tab w:val="left" w:pos="640"/>
          <w:tab w:val="center" w:pos="4677"/>
        </w:tabs>
        <w:spacing w:after="200" w:line="276" w:lineRule="auto"/>
        <w:rPr>
          <w:rFonts w:ascii="Times New Roman" w:eastAsia="Calibri" w:hAnsi="Times New Roman" w:cs="Times New Roman"/>
          <w:b/>
          <w:bCs/>
          <w:sz w:val="24"/>
          <w:szCs w:val="24"/>
        </w:rPr>
      </w:pPr>
    </w:p>
    <w:p w:rsidR="009B65C1" w:rsidRPr="009B65C1" w:rsidRDefault="009B65C1" w:rsidP="009B65C1">
      <w:pPr>
        <w:tabs>
          <w:tab w:val="left" w:pos="6435"/>
        </w:tabs>
        <w:spacing w:after="0" w:line="240" w:lineRule="auto"/>
        <w:jc w:val="center"/>
        <w:rPr>
          <w:rFonts w:ascii="Times New Roman" w:eastAsia="Times New Roman" w:hAnsi="Times New Roman" w:cs="Times New Roman"/>
          <w:sz w:val="24"/>
          <w:szCs w:val="24"/>
          <w:lang w:eastAsia="ru-RU"/>
        </w:rPr>
      </w:pPr>
      <w:r w:rsidRPr="009B65C1">
        <w:rPr>
          <w:rFonts w:ascii="Times New Roman" w:eastAsia="Times New Roman" w:hAnsi="Times New Roman" w:cs="Times New Roman"/>
          <w:noProof/>
          <w:sz w:val="24"/>
          <w:szCs w:val="24"/>
          <w:lang w:val="ru-RU" w:eastAsia="ru-RU"/>
        </w:rPr>
        <w:lastRenderedPageBreak/>
        <w:drawing>
          <wp:inline distT="0" distB="0" distL="0" distR="0">
            <wp:extent cx="460126" cy="631178"/>
            <wp:effectExtent l="0" t="0" r="0" b="0"/>
            <wp:docPr id="136" name="Рисунок 3" descr="Постанова Верховної Ради №2137-XII от 19.02.1992, Про Державний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станова Верховної Ради №2137-XII от 19.02.1992, Про Державний герб України"/>
                    <pic:cNvPicPr>
                      <a:picLocks noChangeAspect="1" noChangeArrowheads="1"/>
                    </pic:cNvPicPr>
                  </pic:nvPicPr>
                  <pic:blipFill>
                    <a:blip r:embed="rId10" cstate="print"/>
                    <a:srcRect/>
                    <a:stretch>
                      <a:fillRect/>
                    </a:stretch>
                  </pic:blipFill>
                  <pic:spPr bwMode="auto">
                    <a:xfrm>
                      <a:off x="0" y="0"/>
                      <a:ext cx="460452" cy="631626"/>
                    </a:xfrm>
                    <a:prstGeom prst="rect">
                      <a:avLst/>
                    </a:prstGeom>
                    <a:noFill/>
                    <a:ln w="9525">
                      <a:noFill/>
                      <a:miter lim="800000"/>
                      <a:headEnd/>
                      <a:tailEnd/>
                    </a:ln>
                  </pic:spPr>
                </pic:pic>
              </a:graphicData>
            </a:graphic>
          </wp:inline>
        </w:drawing>
      </w:r>
    </w:p>
    <w:p w:rsidR="009B65C1" w:rsidRPr="009B65C1" w:rsidRDefault="009B65C1" w:rsidP="009B65C1">
      <w:pPr>
        <w:suppressAutoHyphens/>
        <w:spacing w:after="120" w:line="240" w:lineRule="auto"/>
        <w:ind w:left="283"/>
        <w:jc w:val="center"/>
        <w:rPr>
          <w:rFonts w:ascii="Times New Roman" w:eastAsia="Times New Roman" w:hAnsi="Times New Roman" w:cs="Times New Roman"/>
          <w:b/>
          <w:sz w:val="24"/>
          <w:szCs w:val="24"/>
          <w:lang w:eastAsia="ar-SA"/>
        </w:rPr>
      </w:pPr>
      <w:r w:rsidRPr="009B65C1">
        <w:rPr>
          <w:rFonts w:ascii="Times New Roman" w:eastAsia="Times New Roman" w:hAnsi="Times New Roman" w:cs="Times New Roman"/>
          <w:b/>
          <w:sz w:val="24"/>
          <w:szCs w:val="24"/>
          <w:lang w:eastAsia="ar-SA"/>
        </w:rPr>
        <w:t>УКРАЇНА</w:t>
      </w:r>
    </w:p>
    <w:p w:rsidR="009B65C1" w:rsidRPr="009B65C1" w:rsidRDefault="009B65C1" w:rsidP="009B65C1">
      <w:pPr>
        <w:spacing w:after="0" w:line="240" w:lineRule="auto"/>
        <w:jc w:val="center"/>
        <w:rPr>
          <w:rFonts w:ascii="Times New Roman" w:eastAsia="Calibri" w:hAnsi="Times New Roman" w:cs="Times New Roman"/>
          <w:b/>
          <w:bCs/>
          <w:sz w:val="24"/>
          <w:szCs w:val="24"/>
          <w:lang w:val="ru-RU"/>
        </w:rPr>
      </w:pPr>
      <w:r w:rsidRPr="009B65C1">
        <w:rPr>
          <w:rFonts w:ascii="Times New Roman" w:eastAsia="Calibri" w:hAnsi="Times New Roman" w:cs="Times New Roman"/>
          <w:b/>
          <w:bCs/>
          <w:sz w:val="24"/>
          <w:szCs w:val="24"/>
          <w:lang w:val="ru-RU"/>
        </w:rPr>
        <w:t>БУГРИНСЬКА СІЛЬСЬКА РАДА</w:t>
      </w:r>
    </w:p>
    <w:p w:rsidR="009B65C1" w:rsidRPr="009B65C1" w:rsidRDefault="009B65C1" w:rsidP="009B65C1">
      <w:pPr>
        <w:spacing w:after="0" w:line="240" w:lineRule="auto"/>
        <w:jc w:val="center"/>
        <w:rPr>
          <w:rFonts w:ascii="Times New Roman" w:eastAsia="Calibri" w:hAnsi="Times New Roman" w:cs="Times New Roman"/>
          <w:b/>
          <w:bCs/>
          <w:sz w:val="24"/>
          <w:szCs w:val="24"/>
          <w:lang w:val="ru-RU"/>
        </w:rPr>
      </w:pPr>
      <w:r w:rsidRPr="009B65C1">
        <w:rPr>
          <w:rFonts w:ascii="Times New Roman" w:eastAsia="Calibri" w:hAnsi="Times New Roman" w:cs="Times New Roman"/>
          <w:b/>
          <w:bCs/>
          <w:sz w:val="24"/>
          <w:szCs w:val="24"/>
          <w:lang w:val="ru-RU"/>
        </w:rPr>
        <w:t>РІВНЕНСЬКОГО РАЙОНУ</w:t>
      </w:r>
    </w:p>
    <w:p w:rsidR="009B65C1" w:rsidRPr="009B65C1" w:rsidRDefault="009B65C1" w:rsidP="009B65C1">
      <w:pPr>
        <w:spacing w:after="0" w:line="240" w:lineRule="auto"/>
        <w:jc w:val="center"/>
        <w:rPr>
          <w:rFonts w:ascii="Times New Roman" w:eastAsia="Calibri" w:hAnsi="Times New Roman" w:cs="Times New Roman"/>
          <w:b/>
          <w:bCs/>
          <w:sz w:val="24"/>
          <w:szCs w:val="24"/>
          <w:lang w:val="ru-RU"/>
        </w:rPr>
      </w:pPr>
      <w:r w:rsidRPr="009B65C1">
        <w:rPr>
          <w:rFonts w:ascii="Times New Roman" w:eastAsia="Calibri" w:hAnsi="Times New Roman" w:cs="Times New Roman"/>
          <w:b/>
          <w:bCs/>
          <w:sz w:val="24"/>
          <w:szCs w:val="24"/>
          <w:lang w:val="ru-RU"/>
        </w:rPr>
        <w:t>РІВНЕНСЬКОЇ ОБЛАСТІ</w:t>
      </w:r>
    </w:p>
    <w:p w:rsidR="009B65C1" w:rsidRPr="009B65C1" w:rsidRDefault="009B65C1" w:rsidP="009B65C1">
      <w:pPr>
        <w:spacing w:after="0" w:line="240" w:lineRule="auto"/>
        <w:jc w:val="center"/>
        <w:rPr>
          <w:rFonts w:ascii="Times New Roman" w:eastAsia="Calibri" w:hAnsi="Times New Roman" w:cs="Times New Roman"/>
          <w:b/>
          <w:bCs/>
          <w:sz w:val="24"/>
          <w:szCs w:val="24"/>
          <w:lang w:val="ru-RU"/>
        </w:rPr>
      </w:pPr>
      <w:r w:rsidRPr="009B65C1">
        <w:rPr>
          <w:rFonts w:ascii="Times New Roman" w:eastAsia="Calibri" w:hAnsi="Times New Roman" w:cs="Times New Roman"/>
          <w:b/>
          <w:bCs/>
          <w:sz w:val="24"/>
          <w:szCs w:val="24"/>
          <w:lang w:val="ru-RU"/>
        </w:rPr>
        <w:t>Р І Ш Е Н Н Я</w:t>
      </w:r>
    </w:p>
    <w:p w:rsidR="009B65C1" w:rsidRPr="009B65C1" w:rsidRDefault="009B65C1" w:rsidP="009B65C1">
      <w:pPr>
        <w:spacing w:after="0" w:line="240" w:lineRule="auto"/>
        <w:jc w:val="center"/>
        <w:rPr>
          <w:rFonts w:ascii="Times New Roman" w:eastAsia="Times New Roman" w:hAnsi="Times New Roman" w:cs="Times New Roman"/>
          <w:i/>
          <w:sz w:val="20"/>
          <w:szCs w:val="20"/>
          <w:lang w:eastAsia="ru-RU"/>
        </w:rPr>
      </w:pPr>
      <w:r w:rsidRPr="009B65C1">
        <w:rPr>
          <w:rFonts w:ascii="Times New Roman" w:eastAsia="Times New Roman" w:hAnsi="Times New Roman" w:cs="Times New Roman"/>
          <w:i/>
          <w:sz w:val="20"/>
          <w:szCs w:val="20"/>
          <w:lang w:eastAsia="ru-RU"/>
        </w:rPr>
        <w:t>35442, Рівненська обл., Рівненський район, с.Бугрин, вул. Перемоги,1тел.(03650)42181</w:t>
      </w:r>
    </w:p>
    <w:p w:rsidR="009B65C1" w:rsidRPr="009B65C1" w:rsidRDefault="009B65C1" w:rsidP="009B65C1">
      <w:pPr>
        <w:tabs>
          <w:tab w:val="left" w:pos="6160"/>
        </w:tabs>
        <w:spacing w:after="0" w:line="240" w:lineRule="auto"/>
        <w:jc w:val="both"/>
        <w:rPr>
          <w:rFonts w:ascii="Times New Roman" w:eastAsia="Times New Roman" w:hAnsi="Times New Roman" w:cs="Times New Roman"/>
          <w:sz w:val="24"/>
          <w:szCs w:val="24"/>
          <w:lang w:eastAsia="ru-RU"/>
        </w:rPr>
      </w:pPr>
      <w:r w:rsidRPr="009B65C1">
        <w:rPr>
          <w:rFonts w:ascii="Times New Roman" w:eastAsia="Times New Roman" w:hAnsi="Times New Roman" w:cs="Times New Roman"/>
          <w:b/>
          <w:bCs/>
          <w:i/>
          <w:iCs/>
          <w:sz w:val="24"/>
          <w:szCs w:val="24"/>
          <w:lang w:eastAsia="ru-RU"/>
        </w:rPr>
        <w:t xml:space="preserve">               </w:t>
      </w:r>
      <w:r w:rsidR="00903E38" w:rsidRPr="00903E38">
        <w:rPr>
          <w:rFonts w:ascii="Times New Roman" w:eastAsia="Times New Roman" w:hAnsi="Times New Roman" w:cs="Times New Roman"/>
          <w:noProof/>
          <w:sz w:val="24"/>
          <w:szCs w:val="24"/>
          <w:lang w:eastAsia="ru-RU"/>
        </w:rPr>
        <w:pict>
          <v:shapetype id="_x0000_t32" coordsize="21600,21600" o:spt="32" o:oned="t" path="m,l21600,21600e" filled="f">
            <v:path arrowok="t" fillok="f" o:connecttype="none"/>
            <o:lock v:ext="edit" shapetype="t"/>
          </v:shapetype>
          <v:shape id="Прямая со стрелкой 137" o:spid="_x0000_s1088" type="#_x0000_t32" style="position:absolute;left:0;text-align:left;margin-left:2.6pt;margin-top:4.6pt;width:476.1pt;height:.3pt;flip:y;z-index:2518036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bW1TjPEBAACNAwAADgAAAAAAAAAAAAAAAAAuAgAAZHJzL2Uy&#10;b0RvYy54bWxQSwECLQAUAAYACAAAACEAfdw2pt0AAAAFAQAADwAAAAAAAAAAAAAAAABLBAAAZHJz&#10;L2Rvd25yZXYueG1sUEsFBgAAAAAEAAQA8wAAAFUFAAAAAA==&#10;" strokeweight="1.59003mm">
            <v:stroke joinstyle="miter" endcap="square"/>
            <o:lock v:ext="edit" shapetype="f"/>
          </v:shape>
        </w:pict>
      </w:r>
      <w:r w:rsidRPr="009B65C1">
        <w:rPr>
          <w:rFonts w:ascii="Times New Roman" w:eastAsia="Times New Roman" w:hAnsi="Times New Roman" w:cs="Times New Roman"/>
          <w:b/>
          <w:bCs/>
          <w:i/>
          <w:iCs/>
          <w:sz w:val="24"/>
          <w:szCs w:val="24"/>
          <w:lang w:eastAsia="ru-RU"/>
        </w:rPr>
        <w:tab/>
      </w:r>
    </w:p>
    <w:p w:rsidR="009B65C1" w:rsidRPr="009B65C1" w:rsidRDefault="009B65C1" w:rsidP="009B65C1">
      <w:pPr>
        <w:tabs>
          <w:tab w:val="left" w:pos="6160"/>
        </w:tabs>
        <w:spacing w:after="0" w:line="240" w:lineRule="auto"/>
        <w:rPr>
          <w:rFonts w:ascii="Times New Roman" w:eastAsia="Times New Roman" w:hAnsi="Times New Roman" w:cs="Times New Roman"/>
          <w:b/>
          <w:bCs/>
          <w:color w:val="000000"/>
          <w:sz w:val="24"/>
          <w:szCs w:val="24"/>
          <w:shd w:val="clear" w:color="auto" w:fill="FFFFFF"/>
          <w:lang w:eastAsia="ar-SA"/>
        </w:rPr>
      </w:pPr>
      <w:r w:rsidRPr="009B65C1">
        <w:rPr>
          <w:rFonts w:ascii="Times New Roman" w:eastAsia="Times New Roman" w:hAnsi="Times New Roman" w:cs="Times New Roman"/>
          <w:b/>
          <w:bCs/>
          <w:color w:val="000000"/>
          <w:sz w:val="24"/>
          <w:szCs w:val="24"/>
          <w:shd w:val="clear" w:color="auto" w:fill="FFFFFF"/>
          <w:lang w:eastAsia="ar-SA"/>
        </w:rPr>
        <w:t xml:space="preserve">від  </w:t>
      </w:r>
      <w:r w:rsidR="00F65613">
        <w:rPr>
          <w:rFonts w:ascii="Times New Roman" w:eastAsia="Times New Roman" w:hAnsi="Times New Roman" w:cs="Times New Roman"/>
          <w:b/>
          <w:bCs/>
          <w:color w:val="000000"/>
          <w:sz w:val="24"/>
          <w:szCs w:val="24"/>
          <w:shd w:val="clear" w:color="auto" w:fill="FFFFFF"/>
          <w:lang w:eastAsia="ar-SA"/>
        </w:rPr>
        <w:t xml:space="preserve">25  </w:t>
      </w:r>
      <w:r>
        <w:rPr>
          <w:rFonts w:ascii="Times New Roman" w:eastAsia="Times New Roman" w:hAnsi="Times New Roman" w:cs="Times New Roman"/>
          <w:b/>
          <w:bCs/>
          <w:color w:val="000000"/>
          <w:sz w:val="24"/>
          <w:szCs w:val="24"/>
          <w:shd w:val="clear" w:color="auto" w:fill="FFFFFF"/>
          <w:lang w:eastAsia="ar-SA"/>
        </w:rPr>
        <w:t>червня</w:t>
      </w:r>
      <w:r w:rsidRPr="009B65C1">
        <w:rPr>
          <w:rFonts w:ascii="Times New Roman" w:eastAsia="Times New Roman" w:hAnsi="Times New Roman" w:cs="Times New Roman"/>
          <w:b/>
          <w:bCs/>
          <w:color w:val="000000"/>
          <w:sz w:val="24"/>
          <w:szCs w:val="24"/>
          <w:shd w:val="clear" w:color="auto" w:fill="FFFFFF"/>
          <w:lang w:eastAsia="ar-SA"/>
        </w:rPr>
        <w:t xml:space="preserve">  2021 року №  </w:t>
      </w:r>
      <w:r w:rsidR="00C75CEB">
        <w:rPr>
          <w:rFonts w:ascii="Times New Roman" w:eastAsia="Times New Roman" w:hAnsi="Times New Roman" w:cs="Times New Roman"/>
          <w:b/>
          <w:bCs/>
          <w:color w:val="000000"/>
          <w:sz w:val="24"/>
          <w:szCs w:val="24"/>
          <w:shd w:val="clear" w:color="auto" w:fill="FFFFFF"/>
          <w:lang w:eastAsia="ar-SA"/>
        </w:rPr>
        <w:t>319</w:t>
      </w:r>
    </w:p>
    <w:p w:rsidR="009B65C1" w:rsidRPr="009B65C1" w:rsidRDefault="009B65C1" w:rsidP="009B65C1">
      <w:pPr>
        <w:spacing w:after="0" w:line="240" w:lineRule="auto"/>
        <w:rPr>
          <w:rFonts w:ascii="Times New Roman" w:eastAsia="Calibri" w:hAnsi="Times New Roman" w:cs="Times New Roman"/>
          <w:sz w:val="24"/>
          <w:szCs w:val="24"/>
        </w:rPr>
      </w:pPr>
      <w:r w:rsidRPr="009B65C1">
        <w:rPr>
          <w:rFonts w:ascii="Times New Roman" w:eastAsia="Calibri" w:hAnsi="Times New Roman" w:cs="Times New Roman"/>
          <w:sz w:val="24"/>
          <w:szCs w:val="24"/>
        </w:rPr>
        <w:t>Про надання допомоги на</w:t>
      </w:r>
      <w:r w:rsidR="00AD7488">
        <w:rPr>
          <w:rFonts w:ascii="Times New Roman" w:eastAsia="Calibri" w:hAnsi="Times New Roman" w:cs="Times New Roman"/>
          <w:sz w:val="24"/>
          <w:szCs w:val="24"/>
        </w:rPr>
        <w:t xml:space="preserve"> </w:t>
      </w:r>
      <w:r w:rsidRPr="009B65C1">
        <w:rPr>
          <w:rFonts w:ascii="Times New Roman" w:eastAsia="Calibri" w:hAnsi="Times New Roman" w:cs="Times New Roman"/>
          <w:sz w:val="24"/>
          <w:szCs w:val="24"/>
        </w:rPr>
        <w:t xml:space="preserve">лікування  </w:t>
      </w:r>
    </w:p>
    <w:p w:rsidR="009B65C1" w:rsidRPr="009B65C1" w:rsidRDefault="009B65C1" w:rsidP="009B65C1">
      <w:pPr>
        <w:suppressAutoHyphens/>
        <w:spacing w:after="120" w:line="240" w:lineRule="auto"/>
        <w:ind w:left="283"/>
        <w:jc w:val="both"/>
        <w:rPr>
          <w:rFonts w:ascii="Times New Roman" w:eastAsia="Times New Roman" w:hAnsi="Times New Roman" w:cs="Times New Roman"/>
          <w:b/>
          <w:color w:val="000000"/>
          <w:sz w:val="24"/>
          <w:szCs w:val="24"/>
          <w:lang w:eastAsia="ar-SA"/>
        </w:rPr>
      </w:pPr>
    </w:p>
    <w:p w:rsidR="009B65C1" w:rsidRPr="009B65C1" w:rsidRDefault="009B65C1" w:rsidP="009B65C1">
      <w:pPr>
        <w:suppressAutoHyphens/>
        <w:spacing w:after="120" w:line="240" w:lineRule="auto"/>
        <w:ind w:left="283"/>
        <w:jc w:val="both"/>
        <w:rPr>
          <w:rFonts w:ascii="Times New Roman" w:eastAsia="Times New Roman" w:hAnsi="Times New Roman" w:cs="Times New Roman"/>
          <w:b/>
          <w:color w:val="000000"/>
          <w:sz w:val="24"/>
          <w:szCs w:val="24"/>
          <w:lang w:eastAsia="ar-SA"/>
        </w:rPr>
      </w:pPr>
    </w:p>
    <w:p w:rsidR="009B65C1" w:rsidRPr="009B65C1" w:rsidRDefault="009B65C1" w:rsidP="009B65C1">
      <w:pPr>
        <w:tabs>
          <w:tab w:val="left" w:pos="1340"/>
        </w:tabs>
        <w:spacing w:after="0" w:line="240" w:lineRule="auto"/>
        <w:jc w:val="both"/>
        <w:rPr>
          <w:rFonts w:ascii="Times New Roman" w:eastAsia="Times New Roman" w:hAnsi="Times New Roman" w:cs="Times New Roman"/>
          <w:sz w:val="24"/>
          <w:szCs w:val="24"/>
          <w:lang w:eastAsia="ru-RU"/>
        </w:rPr>
      </w:pPr>
      <w:r w:rsidRPr="009B65C1">
        <w:rPr>
          <w:rFonts w:ascii="Times New Roman" w:eastAsia="Times New Roman" w:hAnsi="Times New Roman" w:cs="Times New Roman"/>
          <w:sz w:val="24"/>
          <w:szCs w:val="24"/>
          <w:lang w:eastAsia="ru-RU"/>
        </w:rPr>
        <w:t xml:space="preserve">            Розглянувши заяви громадян Бугринської територіальної громади про надання матеріальної допомоги на лікування та поховання, керуючись ст. 34 Закону України “Про місцеве самоврядування в Україні"   та  за погодженням з постійною комісією сільської ради з питань планування, фінансів, бюджету та соціально-економічного розвитку сільської ради,  Бугринська сільська  рада </w:t>
      </w:r>
    </w:p>
    <w:p w:rsidR="009B65C1" w:rsidRPr="009B65C1" w:rsidRDefault="009B65C1" w:rsidP="009B65C1">
      <w:pPr>
        <w:tabs>
          <w:tab w:val="left" w:pos="1340"/>
        </w:tabs>
        <w:spacing w:after="0" w:line="240" w:lineRule="auto"/>
        <w:jc w:val="both"/>
        <w:rPr>
          <w:rFonts w:ascii="Times New Roman" w:eastAsia="Times New Roman" w:hAnsi="Times New Roman" w:cs="Times New Roman"/>
          <w:sz w:val="24"/>
          <w:szCs w:val="24"/>
          <w:lang w:eastAsia="ru-RU"/>
        </w:rPr>
      </w:pPr>
    </w:p>
    <w:p w:rsidR="009B65C1" w:rsidRPr="009B65C1" w:rsidRDefault="009B65C1" w:rsidP="009B65C1">
      <w:pPr>
        <w:spacing w:after="0" w:line="240" w:lineRule="auto"/>
        <w:jc w:val="center"/>
        <w:rPr>
          <w:rFonts w:ascii="Times New Roman" w:eastAsia="Times New Roman" w:hAnsi="Times New Roman" w:cs="Times New Roman"/>
          <w:color w:val="000000"/>
          <w:sz w:val="24"/>
          <w:szCs w:val="24"/>
          <w:lang w:eastAsia="ru-RU"/>
        </w:rPr>
      </w:pPr>
      <w:r w:rsidRPr="009B65C1">
        <w:rPr>
          <w:rFonts w:ascii="Times New Roman" w:eastAsia="Times New Roman" w:hAnsi="Times New Roman" w:cs="Times New Roman"/>
          <w:b/>
          <w:color w:val="000000"/>
          <w:sz w:val="24"/>
          <w:szCs w:val="24"/>
          <w:lang w:eastAsia="ru-RU"/>
        </w:rPr>
        <w:t>ВИРІШИЛА:</w:t>
      </w:r>
    </w:p>
    <w:p w:rsidR="009B65C1" w:rsidRPr="009B65C1" w:rsidRDefault="009B65C1" w:rsidP="009B65C1">
      <w:pPr>
        <w:spacing w:after="0" w:line="240" w:lineRule="auto"/>
        <w:jc w:val="both"/>
        <w:rPr>
          <w:rFonts w:ascii="Times New Roman" w:eastAsia="Times New Roman" w:hAnsi="Times New Roman" w:cs="Times New Roman"/>
          <w:b/>
          <w:color w:val="000000"/>
          <w:sz w:val="24"/>
          <w:szCs w:val="24"/>
          <w:lang w:eastAsia="ru-RU"/>
        </w:rPr>
      </w:pPr>
    </w:p>
    <w:p w:rsidR="009B65C1" w:rsidRPr="00AD7488" w:rsidRDefault="009B65C1" w:rsidP="00AB063E">
      <w:pPr>
        <w:numPr>
          <w:ilvl w:val="0"/>
          <w:numId w:val="24"/>
        </w:numPr>
        <w:spacing w:after="200" w:line="240" w:lineRule="auto"/>
        <w:contextualSpacing/>
        <w:jc w:val="both"/>
        <w:rPr>
          <w:rFonts w:ascii="Times New Roman" w:eastAsia="Times New Roman" w:hAnsi="Times New Roman" w:cs="Times New Roman"/>
          <w:color w:val="000000"/>
          <w:sz w:val="24"/>
          <w:szCs w:val="24"/>
          <w:lang w:val="ru-RU" w:eastAsia="ru-RU"/>
        </w:rPr>
      </w:pPr>
      <w:r w:rsidRPr="009B65C1">
        <w:rPr>
          <w:rFonts w:ascii="Times New Roman" w:eastAsia="Times New Roman" w:hAnsi="Times New Roman" w:cs="Times New Roman"/>
          <w:sz w:val="24"/>
          <w:szCs w:val="24"/>
          <w:lang w:val="ru-RU" w:eastAsia="ru-RU"/>
        </w:rPr>
        <w:t xml:space="preserve">Надати матеріальну допомогу гр. </w:t>
      </w:r>
      <w:r w:rsidR="00AD7488">
        <w:rPr>
          <w:rFonts w:ascii="Times New Roman" w:eastAsia="Times New Roman" w:hAnsi="Times New Roman" w:cs="Times New Roman"/>
          <w:b/>
          <w:bCs/>
          <w:sz w:val="24"/>
          <w:szCs w:val="24"/>
          <w:lang w:val="ru-RU" w:eastAsia="ru-RU"/>
        </w:rPr>
        <w:t>Михалінчик Тетяні Михайлівні</w:t>
      </w:r>
      <w:r w:rsidRPr="009B65C1">
        <w:rPr>
          <w:rFonts w:ascii="Times New Roman" w:eastAsia="Times New Roman" w:hAnsi="Times New Roman" w:cs="Times New Roman"/>
          <w:b/>
          <w:sz w:val="24"/>
          <w:szCs w:val="24"/>
          <w:lang w:val="ru-RU" w:eastAsia="ru-RU"/>
        </w:rPr>
        <w:t xml:space="preserve"> </w:t>
      </w:r>
      <w:r w:rsidRPr="009B65C1">
        <w:rPr>
          <w:rFonts w:ascii="Times New Roman" w:eastAsia="Times New Roman" w:hAnsi="Times New Roman" w:cs="Times New Roman"/>
          <w:sz w:val="24"/>
          <w:szCs w:val="24"/>
          <w:lang w:val="ru-RU" w:eastAsia="ru-RU"/>
        </w:rPr>
        <w:t>жител</w:t>
      </w:r>
      <w:r w:rsidR="00AD7488">
        <w:rPr>
          <w:rFonts w:ascii="Times New Roman" w:eastAsia="Times New Roman" w:hAnsi="Times New Roman" w:cs="Times New Roman"/>
          <w:sz w:val="24"/>
          <w:szCs w:val="24"/>
          <w:lang w:val="ru-RU" w:eastAsia="ru-RU"/>
        </w:rPr>
        <w:t>ьці</w:t>
      </w:r>
      <w:r w:rsidRPr="009B65C1">
        <w:rPr>
          <w:rFonts w:ascii="Times New Roman" w:eastAsia="Times New Roman" w:hAnsi="Times New Roman" w:cs="Times New Roman"/>
          <w:sz w:val="24"/>
          <w:szCs w:val="24"/>
          <w:lang w:val="ru-RU" w:eastAsia="ru-RU"/>
        </w:rPr>
        <w:t xml:space="preserve"> с. </w:t>
      </w:r>
      <w:r w:rsidR="00AD7488">
        <w:rPr>
          <w:rFonts w:ascii="Times New Roman" w:eastAsia="Times New Roman" w:hAnsi="Times New Roman" w:cs="Times New Roman"/>
          <w:sz w:val="24"/>
          <w:szCs w:val="24"/>
          <w:lang w:val="ru-RU" w:eastAsia="ru-RU"/>
        </w:rPr>
        <w:t>Бугрин</w:t>
      </w:r>
      <w:r w:rsidRPr="009B65C1">
        <w:rPr>
          <w:rFonts w:ascii="Times New Roman" w:eastAsia="Times New Roman" w:hAnsi="Times New Roman" w:cs="Times New Roman"/>
          <w:sz w:val="24"/>
          <w:szCs w:val="24"/>
          <w:lang w:val="ru-RU" w:eastAsia="ru-RU"/>
        </w:rPr>
        <w:t xml:space="preserve"> на лікування </w:t>
      </w:r>
      <w:r w:rsidR="00AD7488">
        <w:rPr>
          <w:rFonts w:ascii="Times New Roman" w:eastAsia="Times New Roman" w:hAnsi="Times New Roman" w:cs="Times New Roman"/>
          <w:sz w:val="24"/>
          <w:szCs w:val="24"/>
          <w:lang w:val="ru-RU" w:eastAsia="ru-RU"/>
        </w:rPr>
        <w:t>її</w:t>
      </w:r>
      <w:r w:rsidRPr="009B65C1">
        <w:rPr>
          <w:rFonts w:ascii="Times New Roman" w:eastAsia="Times New Roman" w:hAnsi="Times New Roman" w:cs="Times New Roman"/>
          <w:sz w:val="24"/>
          <w:szCs w:val="24"/>
          <w:lang w:val="ru-RU" w:eastAsia="ru-RU"/>
        </w:rPr>
        <w:t xml:space="preserve"> </w:t>
      </w:r>
      <w:r w:rsidR="00AD7488">
        <w:rPr>
          <w:rFonts w:ascii="Times New Roman" w:eastAsia="Times New Roman" w:hAnsi="Times New Roman" w:cs="Times New Roman"/>
          <w:sz w:val="24"/>
          <w:szCs w:val="24"/>
          <w:lang w:val="ru-RU" w:eastAsia="ru-RU"/>
        </w:rPr>
        <w:t>батька</w:t>
      </w:r>
      <w:r w:rsidRPr="009B65C1">
        <w:rPr>
          <w:rFonts w:ascii="Times New Roman" w:eastAsia="Times New Roman" w:hAnsi="Times New Roman" w:cs="Times New Roman"/>
          <w:sz w:val="24"/>
          <w:szCs w:val="24"/>
          <w:lang w:val="ru-RU" w:eastAsia="ru-RU"/>
        </w:rPr>
        <w:t xml:space="preserve"> гр. </w:t>
      </w:r>
      <w:r w:rsidR="00AD7488">
        <w:rPr>
          <w:rFonts w:ascii="Times New Roman" w:eastAsia="Times New Roman" w:hAnsi="Times New Roman" w:cs="Times New Roman"/>
          <w:b/>
          <w:sz w:val="24"/>
          <w:szCs w:val="24"/>
          <w:lang w:val="ru-RU" w:eastAsia="ru-RU"/>
        </w:rPr>
        <w:t>Яремова Михайла Петровича</w:t>
      </w:r>
      <w:r w:rsidRPr="009B65C1">
        <w:rPr>
          <w:rFonts w:ascii="Times New Roman" w:eastAsia="Times New Roman" w:hAnsi="Times New Roman" w:cs="Times New Roman"/>
          <w:sz w:val="24"/>
          <w:szCs w:val="24"/>
          <w:lang w:val="ru-RU" w:eastAsia="ru-RU"/>
        </w:rPr>
        <w:t xml:space="preserve">  в</w:t>
      </w:r>
      <w:r w:rsidRPr="009B65C1">
        <w:rPr>
          <w:rFonts w:ascii="Times New Roman" w:eastAsia="Times New Roman" w:hAnsi="Times New Roman" w:cs="Times New Roman"/>
          <w:b/>
          <w:sz w:val="24"/>
          <w:szCs w:val="24"/>
          <w:lang w:val="ru-RU" w:eastAsia="ru-RU"/>
        </w:rPr>
        <w:t xml:space="preserve"> </w:t>
      </w:r>
      <w:r w:rsidRPr="009B65C1">
        <w:rPr>
          <w:rFonts w:ascii="Times New Roman" w:eastAsia="Times New Roman" w:hAnsi="Times New Roman" w:cs="Times New Roman"/>
          <w:sz w:val="24"/>
          <w:szCs w:val="24"/>
          <w:lang w:val="ru-RU" w:eastAsia="ru-RU"/>
        </w:rPr>
        <w:t xml:space="preserve">розмірі </w:t>
      </w:r>
      <w:r w:rsidR="00C75CEB">
        <w:rPr>
          <w:rFonts w:ascii="Times New Roman" w:eastAsia="Times New Roman" w:hAnsi="Times New Roman" w:cs="Times New Roman"/>
          <w:b/>
          <w:sz w:val="24"/>
          <w:szCs w:val="24"/>
          <w:lang w:val="ru-RU" w:eastAsia="ru-RU"/>
        </w:rPr>
        <w:t xml:space="preserve"> 1000</w:t>
      </w:r>
      <w:r w:rsidRPr="009B65C1">
        <w:rPr>
          <w:rFonts w:ascii="Times New Roman" w:eastAsia="Times New Roman" w:hAnsi="Times New Roman" w:cs="Times New Roman"/>
          <w:b/>
          <w:sz w:val="24"/>
          <w:szCs w:val="24"/>
          <w:lang w:val="ru-RU" w:eastAsia="ru-RU"/>
        </w:rPr>
        <w:t xml:space="preserve"> </w:t>
      </w:r>
      <w:r w:rsidRPr="009B65C1">
        <w:rPr>
          <w:rFonts w:ascii="Times New Roman" w:eastAsia="Times New Roman" w:hAnsi="Times New Roman" w:cs="Times New Roman"/>
          <w:sz w:val="24"/>
          <w:szCs w:val="24"/>
          <w:lang w:val="ru-RU" w:eastAsia="ru-RU"/>
        </w:rPr>
        <w:t>гривень.</w:t>
      </w:r>
    </w:p>
    <w:p w:rsidR="00AD7488" w:rsidRPr="00C75CEB" w:rsidRDefault="00AD7488" w:rsidP="00AB063E">
      <w:pPr>
        <w:pStyle w:val="a8"/>
        <w:numPr>
          <w:ilvl w:val="0"/>
          <w:numId w:val="24"/>
        </w:numPr>
        <w:spacing w:after="200" w:line="240" w:lineRule="auto"/>
        <w:jc w:val="both"/>
        <w:rPr>
          <w:rFonts w:ascii="Times New Roman" w:eastAsia="Times New Roman" w:hAnsi="Times New Roman" w:cs="Times New Roman"/>
          <w:color w:val="000000"/>
          <w:sz w:val="24"/>
          <w:szCs w:val="24"/>
          <w:lang w:val="ru-RU" w:eastAsia="ru-RU"/>
        </w:rPr>
      </w:pPr>
      <w:r w:rsidRPr="00AD7488">
        <w:rPr>
          <w:rFonts w:ascii="Times New Roman" w:eastAsia="Times New Roman" w:hAnsi="Times New Roman" w:cs="Times New Roman"/>
          <w:sz w:val="24"/>
          <w:szCs w:val="24"/>
          <w:lang w:val="ru-RU" w:eastAsia="ru-RU"/>
        </w:rPr>
        <w:t xml:space="preserve">Надати матеріальну допомогу гр. </w:t>
      </w:r>
      <w:r>
        <w:rPr>
          <w:rFonts w:ascii="Times New Roman" w:eastAsia="Times New Roman" w:hAnsi="Times New Roman" w:cs="Times New Roman"/>
          <w:b/>
          <w:bCs/>
          <w:sz w:val="24"/>
          <w:szCs w:val="24"/>
          <w:lang w:val="ru-RU" w:eastAsia="ru-RU"/>
        </w:rPr>
        <w:t>Литвинюку Володимиру Олександровичу</w:t>
      </w:r>
      <w:r w:rsidRPr="00AD7488">
        <w:rPr>
          <w:rFonts w:ascii="Times New Roman" w:eastAsia="Times New Roman" w:hAnsi="Times New Roman" w:cs="Times New Roman"/>
          <w:b/>
          <w:sz w:val="24"/>
          <w:szCs w:val="24"/>
          <w:lang w:val="ru-RU" w:eastAsia="ru-RU"/>
        </w:rPr>
        <w:t xml:space="preserve"> </w:t>
      </w:r>
      <w:r w:rsidRPr="00AD7488">
        <w:rPr>
          <w:rFonts w:ascii="Times New Roman" w:eastAsia="Times New Roman" w:hAnsi="Times New Roman" w:cs="Times New Roman"/>
          <w:sz w:val="24"/>
          <w:szCs w:val="24"/>
          <w:lang w:val="ru-RU" w:eastAsia="ru-RU"/>
        </w:rPr>
        <w:t>жител</w:t>
      </w:r>
      <w:r>
        <w:rPr>
          <w:rFonts w:ascii="Times New Roman" w:eastAsia="Times New Roman" w:hAnsi="Times New Roman" w:cs="Times New Roman"/>
          <w:sz w:val="24"/>
          <w:szCs w:val="24"/>
          <w:lang w:val="ru-RU" w:eastAsia="ru-RU"/>
        </w:rPr>
        <w:t>ю</w:t>
      </w:r>
      <w:r w:rsidRPr="00AD7488">
        <w:rPr>
          <w:rFonts w:ascii="Times New Roman" w:eastAsia="Times New Roman" w:hAnsi="Times New Roman" w:cs="Times New Roman"/>
          <w:sz w:val="24"/>
          <w:szCs w:val="24"/>
          <w:lang w:val="ru-RU" w:eastAsia="ru-RU"/>
        </w:rPr>
        <w:t xml:space="preserve"> </w:t>
      </w:r>
      <w:r>
        <w:rPr>
          <w:rFonts w:ascii="Times New Roman" w:eastAsia="Times New Roman" w:hAnsi="Times New Roman" w:cs="Times New Roman"/>
          <w:sz w:val="24"/>
          <w:szCs w:val="24"/>
          <w:lang w:val="ru-RU" w:eastAsia="ru-RU"/>
        </w:rPr>
        <w:t>м.Рівне</w:t>
      </w:r>
      <w:r w:rsidRPr="00AD7488">
        <w:rPr>
          <w:rFonts w:ascii="Times New Roman" w:eastAsia="Times New Roman" w:hAnsi="Times New Roman" w:cs="Times New Roman"/>
          <w:sz w:val="24"/>
          <w:szCs w:val="24"/>
          <w:lang w:val="ru-RU" w:eastAsia="ru-RU"/>
        </w:rPr>
        <w:t xml:space="preserve"> на лікування </w:t>
      </w:r>
      <w:r>
        <w:rPr>
          <w:rFonts w:ascii="Times New Roman" w:eastAsia="Times New Roman" w:hAnsi="Times New Roman" w:cs="Times New Roman"/>
          <w:sz w:val="24"/>
          <w:szCs w:val="24"/>
          <w:lang w:val="ru-RU" w:eastAsia="ru-RU"/>
        </w:rPr>
        <w:t>його тітки</w:t>
      </w:r>
      <w:r w:rsidRPr="00AD7488">
        <w:rPr>
          <w:rFonts w:ascii="Times New Roman" w:eastAsia="Times New Roman" w:hAnsi="Times New Roman" w:cs="Times New Roman"/>
          <w:sz w:val="24"/>
          <w:szCs w:val="24"/>
          <w:lang w:val="ru-RU" w:eastAsia="ru-RU"/>
        </w:rPr>
        <w:t xml:space="preserve"> гр. </w:t>
      </w:r>
      <w:r w:rsidR="00463623">
        <w:rPr>
          <w:rFonts w:ascii="Times New Roman" w:eastAsia="Times New Roman" w:hAnsi="Times New Roman" w:cs="Times New Roman"/>
          <w:b/>
          <w:sz w:val="24"/>
          <w:szCs w:val="24"/>
          <w:lang w:val="ru-RU" w:eastAsia="ru-RU"/>
        </w:rPr>
        <w:t>Попіки Тетяни Іванівни</w:t>
      </w:r>
      <w:r w:rsidRPr="00AD7488">
        <w:rPr>
          <w:rFonts w:ascii="Times New Roman" w:eastAsia="Times New Roman" w:hAnsi="Times New Roman" w:cs="Times New Roman"/>
          <w:sz w:val="24"/>
          <w:szCs w:val="24"/>
          <w:lang w:val="ru-RU" w:eastAsia="ru-RU"/>
        </w:rPr>
        <w:t xml:space="preserve">  в</w:t>
      </w:r>
      <w:r w:rsidRPr="00AD7488">
        <w:rPr>
          <w:rFonts w:ascii="Times New Roman" w:eastAsia="Times New Roman" w:hAnsi="Times New Roman" w:cs="Times New Roman"/>
          <w:b/>
          <w:sz w:val="24"/>
          <w:szCs w:val="24"/>
          <w:lang w:val="ru-RU" w:eastAsia="ru-RU"/>
        </w:rPr>
        <w:t xml:space="preserve"> </w:t>
      </w:r>
      <w:r w:rsidRPr="00AD7488">
        <w:rPr>
          <w:rFonts w:ascii="Times New Roman" w:eastAsia="Times New Roman" w:hAnsi="Times New Roman" w:cs="Times New Roman"/>
          <w:sz w:val="24"/>
          <w:szCs w:val="24"/>
          <w:lang w:val="ru-RU" w:eastAsia="ru-RU"/>
        </w:rPr>
        <w:t xml:space="preserve">розмірі </w:t>
      </w:r>
      <w:r w:rsidR="00C75CEB">
        <w:rPr>
          <w:rFonts w:ascii="Times New Roman" w:eastAsia="Times New Roman" w:hAnsi="Times New Roman" w:cs="Times New Roman"/>
          <w:b/>
          <w:sz w:val="24"/>
          <w:szCs w:val="24"/>
          <w:lang w:val="ru-RU" w:eastAsia="ru-RU"/>
        </w:rPr>
        <w:t xml:space="preserve"> 500</w:t>
      </w:r>
      <w:r w:rsidRPr="00AD7488">
        <w:rPr>
          <w:rFonts w:ascii="Times New Roman" w:eastAsia="Times New Roman" w:hAnsi="Times New Roman" w:cs="Times New Roman"/>
          <w:b/>
          <w:sz w:val="24"/>
          <w:szCs w:val="24"/>
          <w:lang w:val="ru-RU" w:eastAsia="ru-RU"/>
        </w:rPr>
        <w:t xml:space="preserve"> </w:t>
      </w:r>
      <w:r w:rsidRPr="00AD7488">
        <w:rPr>
          <w:rFonts w:ascii="Times New Roman" w:eastAsia="Times New Roman" w:hAnsi="Times New Roman" w:cs="Times New Roman"/>
          <w:sz w:val="24"/>
          <w:szCs w:val="24"/>
          <w:lang w:val="ru-RU" w:eastAsia="ru-RU"/>
        </w:rPr>
        <w:t>гривень.</w:t>
      </w:r>
    </w:p>
    <w:p w:rsidR="00C75CEB" w:rsidRPr="00C75CEB" w:rsidRDefault="00C75CEB" w:rsidP="00C75CEB">
      <w:pPr>
        <w:pStyle w:val="a8"/>
        <w:spacing w:after="200" w:line="240" w:lineRule="auto"/>
        <w:ind w:left="930"/>
        <w:jc w:val="both"/>
        <w:rPr>
          <w:rFonts w:ascii="Times New Roman" w:eastAsia="Times New Roman" w:hAnsi="Times New Roman" w:cs="Times New Roman"/>
          <w:color w:val="000000"/>
          <w:sz w:val="24"/>
          <w:szCs w:val="24"/>
          <w:lang w:val="ru-RU" w:eastAsia="ru-RU"/>
        </w:rPr>
      </w:pPr>
    </w:p>
    <w:p w:rsidR="00C75CEB" w:rsidRPr="001E06E2" w:rsidRDefault="00C75CEB" w:rsidP="00AB063E">
      <w:pPr>
        <w:pStyle w:val="a8"/>
        <w:numPr>
          <w:ilvl w:val="0"/>
          <w:numId w:val="24"/>
        </w:numPr>
        <w:spacing w:after="200" w:line="240" w:lineRule="auto"/>
        <w:jc w:val="both"/>
        <w:rPr>
          <w:rFonts w:ascii="Times New Roman" w:eastAsia="Times New Roman" w:hAnsi="Times New Roman" w:cs="Times New Roman"/>
          <w:color w:val="000000"/>
          <w:sz w:val="24"/>
          <w:szCs w:val="24"/>
          <w:lang w:val="ru-RU" w:eastAsia="ru-RU"/>
        </w:rPr>
      </w:pPr>
      <w:r w:rsidRPr="009B65C1">
        <w:rPr>
          <w:rFonts w:ascii="Times New Roman" w:eastAsia="Times New Roman" w:hAnsi="Times New Roman" w:cs="Times New Roman"/>
          <w:sz w:val="24"/>
          <w:szCs w:val="24"/>
          <w:lang w:val="ru-RU" w:eastAsia="ru-RU"/>
        </w:rPr>
        <w:t xml:space="preserve">Надати матеріальну допомогу гр. </w:t>
      </w:r>
      <w:r>
        <w:rPr>
          <w:rFonts w:ascii="Times New Roman" w:eastAsia="Times New Roman" w:hAnsi="Times New Roman" w:cs="Times New Roman"/>
          <w:b/>
          <w:bCs/>
          <w:sz w:val="24"/>
          <w:szCs w:val="24"/>
          <w:lang w:val="ru-RU" w:eastAsia="ru-RU"/>
        </w:rPr>
        <w:t>Лінник Галині Гаврилівн</w:t>
      </w:r>
      <w:r w:rsidR="00736777">
        <w:rPr>
          <w:rFonts w:ascii="Times New Roman" w:eastAsia="Times New Roman" w:hAnsi="Times New Roman" w:cs="Times New Roman"/>
          <w:b/>
          <w:bCs/>
          <w:sz w:val="24"/>
          <w:szCs w:val="24"/>
          <w:lang w:val="ru-RU" w:eastAsia="ru-RU"/>
        </w:rPr>
        <w:t>і</w:t>
      </w:r>
      <w:r>
        <w:rPr>
          <w:rFonts w:ascii="Times New Roman" w:eastAsia="Times New Roman" w:hAnsi="Times New Roman" w:cs="Times New Roman"/>
          <w:b/>
          <w:bCs/>
          <w:sz w:val="24"/>
          <w:szCs w:val="24"/>
          <w:lang w:val="ru-RU" w:eastAsia="ru-RU"/>
        </w:rPr>
        <w:t xml:space="preserve"> </w:t>
      </w:r>
      <w:r w:rsidRPr="009B65C1">
        <w:rPr>
          <w:rFonts w:ascii="Times New Roman" w:eastAsia="Times New Roman" w:hAnsi="Times New Roman" w:cs="Times New Roman"/>
          <w:b/>
          <w:sz w:val="24"/>
          <w:szCs w:val="24"/>
          <w:lang w:val="ru-RU" w:eastAsia="ru-RU"/>
        </w:rPr>
        <w:t xml:space="preserve"> </w:t>
      </w:r>
      <w:r w:rsidRPr="009B65C1">
        <w:rPr>
          <w:rFonts w:ascii="Times New Roman" w:eastAsia="Times New Roman" w:hAnsi="Times New Roman" w:cs="Times New Roman"/>
          <w:sz w:val="24"/>
          <w:szCs w:val="24"/>
          <w:lang w:val="ru-RU" w:eastAsia="ru-RU"/>
        </w:rPr>
        <w:t>жител</w:t>
      </w:r>
      <w:r>
        <w:rPr>
          <w:rFonts w:ascii="Times New Roman" w:eastAsia="Times New Roman" w:hAnsi="Times New Roman" w:cs="Times New Roman"/>
          <w:sz w:val="24"/>
          <w:szCs w:val="24"/>
          <w:lang w:val="ru-RU" w:eastAsia="ru-RU"/>
        </w:rPr>
        <w:t>ьці</w:t>
      </w:r>
      <w:r w:rsidRPr="009B65C1">
        <w:rPr>
          <w:rFonts w:ascii="Times New Roman" w:eastAsia="Times New Roman" w:hAnsi="Times New Roman" w:cs="Times New Roman"/>
          <w:sz w:val="24"/>
          <w:szCs w:val="24"/>
          <w:lang w:val="ru-RU" w:eastAsia="ru-RU"/>
        </w:rPr>
        <w:t xml:space="preserve"> с. </w:t>
      </w:r>
      <w:r>
        <w:rPr>
          <w:rFonts w:ascii="Times New Roman" w:eastAsia="Times New Roman" w:hAnsi="Times New Roman" w:cs="Times New Roman"/>
          <w:sz w:val="24"/>
          <w:szCs w:val="24"/>
          <w:lang w:val="ru-RU" w:eastAsia="ru-RU"/>
        </w:rPr>
        <w:t xml:space="preserve">Бугрин в розмірі </w:t>
      </w:r>
      <w:r w:rsidRPr="00C75CEB">
        <w:rPr>
          <w:rFonts w:ascii="Times New Roman" w:eastAsia="Times New Roman" w:hAnsi="Times New Roman" w:cs="Times New Roman"/>
          <w:b/>
          <w:bCs/>
          <w:sz w:val="24"/>
          <w:szCs w:val="24"/>
          <w:lang w:val="ru-RU" w:eastAsia="ru-RU"/>
        </w:rPr>
        <w:t xml:space="preserve">500 </w:t>
      </w:r>
      <w:r>
        <w:rPr>
          <w:rFonts w:ascii="Times New Roman" w:eastAsia="Times New Roman" w:hAnsi="Times New Roman" w:cs="Times New Roman"/>
          <w:sz w:val="24"/>
          <w:szCs w:val="24"/>
          <w:lang w:val="ru-RU" w:eastAsia="ru-RU"/>
        </w:rPr>
        <w:t>гривень.</w:t>
      </w:r>
    </w:p>
    <w:p w:rsidR="009B65C1" w:rsidRPr="009B65C1" w:rsidRDefault="009B65C1" w:rsidP="009B65C1">
      <w:pPr>
        <w:spacing w:after="0" w:line="240" w:lineRule="auto"/>
        <w:jc w:val="both"/>
        <w:rPr>
          <w:rFonts w:ascii="Times New Roman" w:eastAsia="Times New Roman" w:hAnsi="Times New Roman" w:cs="Times New Roman"/>
          <w:sz w:val="24"/>
          <w:szCs w:val="24"/>
          <w:lang w:eastAsia="ru-RU"/>
        </w:rPr>
      </w:pPr>
      <w:r w:rsidRPr="009B65C1">
        <w:rPr>
          <w:rFonts w:ascii="Times New Roman" w:eastAsia="Times New Roman" w:hAnsi="Times New Roman" w:cs="Times New Roman"/>
          <w:sz w:val="24"/>
          <w:szCs w:val="24"/>
          <w:lang w:eastAsia="ru-RU"/>
        </w:rPr>
        <w:t xml:space="preserve">         </w:t>
      </w:r>
      <w:r w:rsidR="00C75CEB">
        <w:rPr>
          <w:rFonts w:ascii="Times New Roman" w:eastAsia="Times New Roman" w:hAnsi="Times New Roman" w:cs="Times New Roman"/>
          <w:sz w:val="24"/>
          <w:szCs w:val="24"/>
          <w:lang w:eastAsia="ru-RU"/>
        </w:rPr>
        <w:t>4</w:t>
      </w:r>
      <w:r w:rsidRPr="009B65C1">
        <w:rPr>
          <w:rFonts w:ascii="Times New Roman" w:eastAsia="Times New Roman" w:hAnsi="Times New Roman" w:cs="Times New Roman"/>
          <w:sz w:val="24"/>
          <w:szCs w:val="24"/>
          <w:lang w:eastAsia="ru-RU"/>
        </w:rPr>
        <w:t xml:space="preserve">. Контроль за виконанням даного  рішення покласти на постійну комісію з питань             </w:t>
      </w:r>
      <w:r w:rsidR="00736777">
        <w:rPr>
          <w:rFonts w:ascii="Times New Roman" w:eastAsia="Times New Roman" w:hAnsi="Times New Roman" w:cs="Times New Roman"/>
          <w:sz w:val="24"/>
          <w:szCs w:val="24"/>
          <w:lang w:eastAsia="ru-RU"/>
        </w:rPr>
        <w:t xml:space="preserve">     </w:t>
      </w:r>
      <w:r w:rsidRPr="009B65C1">
        <w:rPr>
          <w:rFonts w:ascii="Times New Roman" w:eastAsia="Times New Roman" w:hAnsi="Times New Roman" w:cs="Times New Roman"/>
          <w:sz w:val="24"/>
          <w:szCs w:val="24"/>
          <w:lang w:eastAsia="ru-RU"/>
        </w:rPr>
        <w:t>планування, фінансів, бюджету та соціально – економічного  розвитку  сільської ради (Л.Муляр)</w:t>
      </w:r>
    </w:p>
    <w:p w:rsidR="009B65C1" w:rsidRPr="009B65C1" w:rsidRDefault="009B65C1" w:rsidP="009B65C1">
      <w:pPr>
        <w:spacing w:after="0" w:line="240" w:lineRule="auto"/>
        <w:jc w:val="both"/>
        <w:rPr>
          <w:rFonts w:ascii="Times New Roman" w:eastAsia="Times New Roman" w:hAnsi="Times New Roman" w:cs="Times New Roman"/>
          <w:sz w:val="24"/>
          <w:szCs w:val="24"/>
          <w:lang w:eastAsia="ru-RU"/>
        </w:rPr>
      </w:pPr>
    </w:p>
    <w:p w:rsidR="009B65C1" w:rsidRPr="009B65C1" w:rsidRDefault="009B65C1" w:rsidP="009B65C1">
      <w:pPr>
        <w:spacing w:after="0" w:line="240" w:lineRule="auto"/>
        <w:jc w:val="both"/>
        <w:rPr>
          <w:rFonts w:ascii="Times New Roman" w:eastAsia="Times New Roman" w:hAnsi="Times New Roman" w:cs="Times New Roman"/>
          <w:sz w:val="24"/>
          <w:szCs w:val="24"/>
          <w:lang w:eastAsia="ru-RU"/>
        </w:rPr>
      </w:pPr>
    </w:p>
    <w:p w:rsidR="009B65C1" w:rsidRPr="009B65C1" w:rsidRDefault="009B65C1" w:rsidP="009B65C1">
      <w:pPr>
        <w:spacing w:after="0" w:line="240" w:lineRule="auto"/>
        <w:jc w:val="both"/>
        <w:rPr>
          <w:rFonts w:ascii="Times New Roman" w:eastAsia="Times New Roman" w:hAnsi="Times New Roman" w:cs="Times New Roman"/>
          <w:sz w:val="24"/>
          <w:szCs w:val="24"/>
          <w:lang w:eastAsia="ru-RU"/>
        </w:rPr>
      </w:pPr>
    </w:p>
    <w:p w:rsidR="009B65C1" w:rsidRPr="009B65C1" w:rsidRDefault="009B65C1" w:rsidP="009B65C1">
      <w:pPr>
        <w:spacing w:after="0" w:line="240" w:lineRule="auto"/>
        <w:jc w:val="both"/>
        <w:rPr>
          <w:rFonts w:ascii="Times New Roman" w:eastAsia="Times New Roman" w:hAnsi="Times New Roman" w:cs="Times New Roman"/>
          <w:sz w:val="24"/>
          <w:szCs w:val="24"/>
          <w:lang w:eastAsia="ru-RU"/>
        </w:rPr>
      </w:pPr>
    </w:p>
    <w:p w:rsidR="009B65C1" w:rsidRPr="009B65C1" w:rsidRDefault="009B65C1" w:rsidP="009B65C1">
      <w:pPr>
        <w:spacing w:after="0" w:line="240" w:lineRule="auto"/>
        <w:jc w:val="both"/>
        <w:rPr>
          <w:rFonts w:ascii="Times New Roman" w:eastAsia="Times New Roman" w:hAnsi="Times New Roman" w:cs="Times New Roman"/>
          <w:sz w:val="24"/>
          <w:szCs w:val="24"/>
          <w:lang w:eastAsia="ru-RU"/>
        </w:rPr>
      </w:pPr>
    </w:p>
    <w:p w:rsidR="009B65C1" w:rsidRPr="009B65C1" w:rsidRDefault="009B65C1" w:rsidP="009B65C1">
      <w:pPr>
        <w:tabs>
          <w:tab w:val="left" w:pos="1245"/>
        </w:tabs>
        <w:spacing w:after="0" w:line="240" w:lineRule="auto"/>
        <w:jc w:val="center"/>
        <w:rPr>
          <w:rFonts w:ascii="Times New Roman" w:eastAsia="Times New Roman" w:hAnsi="Times New Roman" w:cs="Times New Roman"/>
          <w:sz w:val="24"/>
          <w:szCs w:val="24"/>
          <w:lang w:eastAsia="ru-RU"/>
        </w:rPr>
      </w:pPr>
      <w:r w:rsidRPr="009B65C1">
        <w:rPr>
          <w:rFonts w:ascii="Times New Roman" w:eastAsia="Times New Roman" w:hAnsi="Times New Roman" w:cs="Times New Roman"/>
          <w:sz w:val="24"/>
          <w:szCs w:val="24"/>
          <w:lang w:eastAsia="ru-RU"/>
        </w:rPr>
        <w:t>Сільський голова                                              Сергій ПИЛИПЧУК</w:t>
      </w:r>
    </w:p>
    <w:p w:rsidR="009B65C1" w:rsidRPr="009B65C1" w:rsidRDefault="009B65C1" w:rsidP="009B65C1">
      <w:pPr>
        <w:tabs>
          <w:tab w:val="left" w:pos="6435"/>
        </w:tabs>
        <w:spacing w:after="0" w:line="240" w:lineRule="auto"/>
        <w:rPr>
          <w:rFonts w:ascii="Calibri" w:eastAsia="Calibri" w:hAnsi="Calibri" w:cs="Times New Roman"/>
          <w:sz w:val="28"/>
          <w:szCs w:val="28"/>
        </w:rPr>
      </w:pPr>
    </w:p>
    <w:p w:rsidR="009B65C1" w:rsidRPr="009B65C1" w:rsidRDefault="009B65C1" w:rsidP="009B65C1">
      <w:pPr>
        <w:tabs>
          <w:tab w:val="left" w:pos="6435"/>
        </w:tabs>
        <w:spacing w:after="0" w:line="240" w:lineRule="auto"/>
        <w:rPr>
          <w:rFonts w:ascii="Calibri" w:eastAsia="Calibri" w:hAnsi="Calibri" w:cs="Times New Roman"/>
          <w:sz w:val="28"/>
          <w:szCs w:val="28"/>
        </w:rPr>
      </w:pPr>
    </w:p>
    <w:p w:rsidR="009B65C1" w:rsidRPr="009B65C1" w:rsidRDefault="009B65C1" w:rsidP="009B65C1">
      <w:pPr>
        <w:tabs>
          <w:tab w:val="left" w:pos="6435"/>
        </w:tabs>
        <w:spacing w:after="0" w:line="240" w:lineRule="auto"/>
        <w:rPr>
          <w:rFonts w:ascii="Times New Roman" w:eastAsia="Times New Roman" w:hAnsi="Times New Roman" w:cs="Times New Roman"/>
          <w:sz w:val="24"/>
          <w:szCs w:val="24"/>
          <w:lang w:eastAsia="ru-RU"/>
        </w:rPr>
      </w:pPr>
    </w:p>
    <w:p w:rsidR="009B65C1" w:rsidRPr="009B65C1" w:rsidRDefault="009B65C1" w:rsidP="009B65C1">
      <w:pPr>
        <w:shd w:val="clear" w:color="auto" w:fill="FFFFFF"/>
        <w:spacing w:after="0" w:line="270" w:lineRule="atLeast"/>
        <w:rPr>
          <w:rFonts w:ascii="Calibri" w:eastAsia="Calibri" w:hAnsi="Calibri" w:cs="Times New Roman"/>
          <w:color w:val="000000"/>
          <w:sz w:val="28"/>
          <w:szCs w:val="28"/>
          <w:bdr w:val="none" w:sz="0" w:space="0" w:color="auto" w:frame="1"/>
          <w:lang w:eastAsia="ru-RU"/>
        </w:rPr>
      </w:pPr>
    </w:p>
    <w:p w:rsidR="009B65C1" w:rsidRPr="009B65C1" w:rsidRDefault="009B65C1" w:rsidP="009B65C1">
      <w:pPr>
        <w:shd w:val="clear" w:color="auto" w:fill="FFFFFF"/>
        <w:spacing w:after="0" w:line="270" w:lineRule="atLeast"/>
        <w:rPr>
          <w:rFonts w:ascii="Calibri" w:eastAsia="Calibri" w:hAnsi="Calibri" w:cs="Times New Roman"/>
          <w:color w:val="000000"/>
          <w:sz w:val="28"/>
          <w:szCs w:val="28"/>
          <w:bdr w:val="none" w:sz="0" w:space="0" w:color="auto" w:frame="1"/>
          <w:lang w:eastAsia="ru-RU"/>
        </w:rPr>
      </w:pPr>
    </w:p>
    <w:p w:rsidR="009B65C1" w:rsidRDefault="009B65C1" w:rsidP="00A10C06">
      <w:pPr>
        <w:shd w:val="clear" w:color="auto" w:fill="FFFFFF"/>
        <w:tabs>
          <w:tab w:val="left" w:pos="640"/>
          <w:tab w:val="center" w:pos="4677"/>
        </w:tabs>
        <w:spacing w:after="200" w:line="276" w:lineRule="auto"/>
        <w:jc w:val="right"/>
        <w:rPr>
          <w:rFonts w:ascii="Times New Roman" w:eastAsia="Calibri" w:hAnsi="Times New Roman" w:cs="Times New Roman"/>
          <w:b/>
          <w:bCs/>
          <w:sz w:val="24"/>
          <w:szCs w:val="24"/>
        </w:rPr>
      </w:pPr>
    </w:p>
    <w:p w:rsidR="00463623" w:rsidRPr="00E60280" w:rsidRDefault="00463623" w:rsidP="00E60280">
      <w:pPr>
        <w:shd w:val="clear" w:color="auto" w:fill="FFFFFF"/>
        <w:tabs>
          <w:tab w:val="left" w:pos="640"/>
          <w:tab w:val="center" w:pos="4677"/>
        </w:tabs>
        <w:spacing w:after="200" w:line="276" w:lineRule="auto"/>
        <w:rPr>
          <w:rFonts w:ascii="Times New Roman" w:eastAsia="Calibri" w:hAnsi="Times New Roman" w:cs="Times New Roman"/>
          <w:b/>
          <w:bCs/>
          <w:sz w:val="24"/>
          <w:szCs w:val="24"/>
          <w:lang w:val="en-US"/>
        </w:rPr>
      </w:pPr>
    </w:p>
    <w:p w:rsidR="00C75CEB" w:rsidRPr="00016E81" w:rsidRDefault="00C75CEB" w:rsidP="00C75CEB">
      <w:pPr>
        <w:shd w:val="clear" w:color="auto" w:fill="FFFFFF"/>
        <w:tabs>
          <w:tab w:val="left" w:pos="7905"/>
        </w:tabs>
        <w:suppressAutoHyphens/>
        <w:spacing w:after="0" w:line="240" w:lineRule="auto"/>
        <w:rPr>
          <w:rFonts w:ascii="Times New Roman" w:eastAsia="Times New Roman" w:hAnsi="Times New Roman" w:cs="Times New Roman"/>
          <w:bCs/>
          <w:sz w:val="28"/>
          <w:szCs w:val="20"/>
          <w:lang w:eastAsia="ar-SA"/>
        </w:rPr>
      </w:pPr>
      <w:bookmarkStart w:id="3" w:name="_Hlk75422427"/>
    </w:p>
    <w:p w:rsidR="00C75CEB" w:rsidRPr="00016E81" w:rsidRDefault="00C75CEB" w:rsidP="00C75CEB">
      <w:pPr>
        <w:shd w:val="clear" w:color="auto" w:fill="FFFFFF"/>
        <w:tabs>
          <w:tab w:val="left" w:pos="6480"/>
        </w:tabs>
        <w:suppressAutoHyphens/>
        <w:spacing w:after="0" w:line="240" w:lineRule="auto"/>
        <w:jc w:val="center"/>
        <w:rPr>
          <w:rFonts w:ascii="Times New Roman" w:eastAsia="Times New Roman" w:hAnsi="Times New Roman" w:cs="Times New Roman"/>
          <w:bCs/>
          <w:sz w:val="28"/>
          <w:szCs w:val="20"/>
          <w:lang w:eastAsia="ar-SA"/>
        </w:rPr>
      </w:pPr>
      <w:r w:rsidRPr="009B65C1">
        <w:rPr>
          <w:rFonts w:ascii="Times New Roman" w:eastAsia="Times New Roman" w:hAnsi="Times New Roman" w:cs="Times New Roman"/>
          <w:noProof/>
          <w:sz w:val="24"/>
          <w:szCs w:val="24"/>
          <w:lang w:val="ru-RU" w:eastAsia="ru-RU"/>
        </w:rPr>
        <w:lastRenderedPageBreak/>
        <w:drawing>
          <wp:inline distT="0" distB="0" distL="0" distR="0">
            <wp:extent cx="460126" cy="631178"/>
            <wp:effectExtent l="0" t="0" r="0" b="0"/>
            <wp:docPr id="139" name="Рисунок 3" descr="Постанова Верховної Ради №2137-XII от 19.02.1992, Про Державний 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станова Верховної Ради №2137-XII от 19.02.1992, Про Державний герб України"/>
                    <pic:cNvPicPr>
                      <a:picLocks noChangeAspect="1" noChangeArrowheads="1"/>
                    </pic:cNvPicPr>
                  </pic:nvPicPr>
                  <pic:blipFill>
                    <a:blip r:embed="rId10" cstate="print"/>
                    <a:srcRect/>
                    <a:stretch>
                      <a:fillRect/>
                    </a:stretch>
                  </pic:blipFill>
                  <pic:spPr bwMode="auto">
                    <a:xfrm>
                      <a:off x="0" y="0"/>
                      <a:ext cx="460452" cy="631626"/>
                    </a:xfrm>
                    <a:prstGeom prst="rect">
                      <a:avLst/>
                    </a:prstGeom>
                    <a:noFill/>
                    <a:ln w="9525">
                      <a:noFill/>
                      <a:miter lim="800000"/>
                      <a:headEnd/>
                      <a:tailEnd/>
                    </a:ln>
                  </pic:spPr>
                </pic:pic>
              </a:graphicData>
            </a:graphic>
          </wp:inline>
        </w:drawing>
      </w:r>
    </w:p>
    <w:p w:rsidR="00C75CEB" w:rsidRPr="00016E81" w:rsidRDefault="00C75CEB" w:rsidP="00C75CEB">
      <w:pPr>
        <w:shd w:val="clear" w:color="auto" w:fill="FFFFFF"/>
        <w:tabs>
          <w:tab w:val="left" w:pos="4590"/>
          <w:tab w:val="left" w:pos="6740"/>
        </w:tabs>
        <w:suppressAutoHyphens/>
        <w:spacing w:after="0" w:line="240" w:lineRule="auto"/>
        <w:rPr>
          <w:rFonts w:ascii="Times New Roman" w:eastAsia="Times New Roman" w:hAnsi="Times New Roman" w:cs="Times New Roman"/>
          <w:bCs/>
          <w:sz w:val="28"/>
          <w:szCs w:val="20"/>
          <w:lang w:eastAsia="ar-SA"/>
        </w:rPr>
      </w:pPr>
      <w:r w:rsidRPr="00016E81">
        <w:rPr>
          <w:rFonts w:ascii="Times New Roman" w:eastAsia="Times New Roman" w:hAnsi="Times New Roman" w:cs="Times New Roman"/>
          <w:b/>
          <w:bCs/>
          <w:sz w:val="28"/>
          <w:szCs w:val="20"/>
          <w:lang w:eastAsia="ar-SA"/>
        </w:rPr>
        <w:tab/>
      </w:r>
      <w:r w:rsidRPr="00016E81">
        <w:rPr>
          <w:rFonts w:ascii="Times New Roman" w:eastAsia="Times New Roman" w:hAnsi="Times New Roman" w:cs="Times New Roman"/>
          <w:b/>
          <w:bCs/>
          <w:sz w:val="28"/>
          <w:szCs w:val="20"/>
          <w:lang w:eastAsia="ar-SA"/>
        </w:rPr>
        <w:tab/>
      </w:r>
    </w:p>
    <w:p w:rsidR="00C75CEB" w:rsidRPr="00016E81" w:rsidRDefault="00C75CEB" w:rsidP="00C75CEB">
      <w:pPr>
        <w:spacing w:after="0" w:line="360" w:lineRule="auto"/>
        <w:jc w:val="center"/>
        <w:rPr>
          <w:rFonts w:ascii="Arial" w:eastAsia="Times New Roman" w:hAnsi="Arial" w:cs="Times New Roman"/>
          <w:b/>
          <w:sz w:val="24"/>
          <w:szCs w:val="24"/>
          <w:lang w:eastAsia="ru-RU"/>
        </w:rPr>
      </w:pPr>
      <w:r w:rsidRPr="00016E81">
        <w:rPr>
          <w:rFonts w:ascii="Times New Roman" w:eastAsia="Times New Roman" w:hAnsi="Times New Roman" w:cs="Times New Roman"/>
          <w:b/>
          <w:sz w:val="24"/>
          <w:szCs w:val="24"/>
          <w:lang w:eastAsia="ru-RU"/>
        </w:rPr>
        <w:t>УКРАЇНА</w:t>
      </w:r>
    </w:p>
    <w:p w:rsidR="00C75CEB" w:rsidRPr="00016E81" w:rsidRDefault="00C75CEB" w:rsidP="00C75CEB">
      <w:pPr>
        <w:spacing w:after="0" w:line="240" w:lineRule="auto"/>
        <w:jc w:val="center"/>
        <w:rPr>
          <w:rFonts w:ascii="Times New Roman" w:eastAsia="Times New Roman" w:hAnsi="Times New Roman" w:cs="Times New Roman"/>
          <w:b/>
          <w:sz w:val="24"/>
          <w:szCs w:val="24"/>
          <w:lang w:eastAsia="ru-RU"/>
        </w:rPr>
      </w:pPr>
      <w:r w:rsidRPr="00016E81">
        <w:rPr>
          <w:rFonts w:ascii="Times New Roman" w:eastAsia="Times New Roman" w:hAnsi="Times New Roman" w:cs="Times New Roman"/>
          <w:b/>
          <w:sz w:val="24"/>
          <w:szCs w:val="24"/>
          <w:lang w:eastAsia="ru-RU"/>
        </w:rPr>
        <w:t xml:space="preserve">БУГРИНСЬКА СІЛЬСЬКА РАДА </w:t>
      </w:r>
    </w:p>
    <w:p w:rsidR="00C75CEB" w:rsidRPr="00016E81" w:rsidRDefault="00C75CEB" w:rsidP="00C75CEB">
      <w:pPr>
        <w:spacing w:after="0" w:line="240" w:lineRule="auto"/>
        <w:jc w:val="center"/>
        <w:rPr>
          <w:rFonts w:ascii="Times New Roman" w:eastAsia="Times New Roman" w:hAnsi="Times New Roman" w:cs="Times New Roman"/>
          <w:b/>
          <w:sz w:val="24"/>
          <w:szCs w:val="24"/>
          <w:lang w:eastAsia="ru-RU"/>
        </w:rPr>
      </w:pPr>
      <w:r w:rsidRPr="00016E81">
        <w:rPr>
          <w:rFonts w:ascii="Times New Roman" w:eastAsia="Times New Roman" w:hAnsi="Times New Roman" w:cs="Times New Roman"/>
          <w:b/>
          <w:sz w:val="24"/>
          <w:szCs w:val="24"/>
          <w:lang w:eastAsia="ru-RU"/>
        </w:rPr>
        <w:t>ГОЩАНСЬКОГО РАЙОНУ</w:t>
      </w:r>
    </w:p>
    <w:p w:rsidR="00C75CEB" w:rsidRPr="00016E81" w:rsidRDefault="00C75CEB" w:rsidP="00C75CEB">
      <w:pPr>
        <w:suppressAutoHyphens/>
        <w:spacing w:after="0" w:line="240" w:lineRule="auto"/>
        <w:jc w:val="center"/>
        <w:rPr>
          <w:rFonts w:ascii="Times New Roman" w:eastAsia="Times New Roman" w:hAnsi="Times New Roman" w:cs="Times New Roman"/>
          <w:b/>
          <w:sz w:val="28"/>
          <w:szCs w:val="20"/>
          <w:lang w:eastAsia="ar-SA"/>
        </w:rPr>
      </w:pPr>
      <w:r w:rsidRPr="00016E81">
        <w:rPr>
          <w:rFonts w:ascii="Times New Roman" w:eastAsia="Times New Roman" w:hAnsi="Times New Roman" w:cs="Times New Roman"/>
          <w:b/>
          <w:sz w:val="28"/>
          <w:szCs w:val="20"/>
          <w:lang w:eastAsia="ar-SA"/>
        </w:rPr>
        <w:t>РІВНЕНСЬКОЇ ОБЛАСТІ</w:t>
      </w:r>
    </w:p>
    <w:p w:rsidR="00C75CEB" w:rsidRPr="00016E81" w:rsidRDefault="00C75CEB" w:rsidP="00C75CEB">
      <w:pPr>
        <w:suppressAutoHyphens/>
        <w:spacing w:after="0" w:line="240" w:lineRule="auto"/>
        <w:jc w:val="center"/>
        <w:rPr>
          <w:rFonts w:ascii="Times New Roman" w:eastAsia="Times New Roman" w:hAnsi="Times New Roman" w:cs="Times New Roman"/>
          <w:b/>
          <w:sz w:val="28"/>
          <w:szCs w:val="20"/>
          <w:lang w:eastAsia="ar-SA"/>
        </w:rPr>
      </w:pPr>
      <w:r w:rsidRPr="00016E81">
        <w:rPr>
          <w:rFonts w:ascii="Times New Roman" w:eastAsia="Times New Roman" w:hAnsi="Times New Roman" w:cs="Times New Roman"/>
          <w:b/>
          <w:sz w:val="28"/>
          <w:szCs w:val="20"/>
          <w:lang w:eastAsia="ar-SA"/>
        </w:rPr>
        <w:t>РІШЕННЯ</w:t>
      </w:r>
    </w:p>
    <w:p w:rsidR="00C75CEB" w:rsidRPr="00016E81" w:rsidRDefault="00903E38" w:rsidP="00C75CEB">
      <w:pPr>
        <w:suppressAutoHyphens/>
        <w:spacing w:after="0" w:line="240" w:lineRule="auto"/>
        <w:jc w:val="center"/>
        <w:rPr>
          <w:rFonts w:ascii="Times New Roman" w:eastAsia="Times New Roman" w:hAnsi="Times New Roman" w:cs="Times New Roman"/>
          <w:i/>
          <w:lang w:eastAsia="ar-SA"/>
        </w:rPr>
      </w:pPr>
      <w:r w:rsidRPr="00903E38">
        <w:rPr>
          <w:rFonts w:ascii="Times New Roman" w:eastAsia="Times New Roman" w:hAnsi="Times New Roman" w:cs="Times New Roman"/>
          <w:bCs/>
          <w:i/>
          <w:noProof/>
          <w:lang w:eastAsia="uk-UA"/>
        </w:rPr>
        <w:pict>
          <v:line id="Прямая соединительная линия 13" o:spid="_x0000_s1087" style="position:absolute;left:0;text-align:left;z-index:251808768;visibility:visible" from="-.65pt,16.15pt" to="521.3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" strokeweight="4.5pt">
            <v:stroke linestyle="thickThin"/>
          </v:line>
        </w:pict>
      </w:r>
      <w:r w:rsidR="00C75CEB" w:rsidRPr="00016E81">
        <w:rPr>
          <w:rFonts w:ascii="Times New Roman" w:eastAsia="Times New Roman" w:hAnsi="Times New Roman" w:cs="Times New Roman"/>
          <w:i/>
          <w:lang w:eastAsia="ar-SA"/>
        </w:rPr>
        <w:t>35442,Рівненська обл.,Гошанський район,с.Бугрин,вул..Перемоги,1, тел.(03650) 42181</w:t>
      </w:r>
    </w:p>
    <w:p w:rsidR="00C75CEB" w:rsidRPr="00016E81" w:rsidRDefault="00C75CEB" w:rsidP="00C75CEB">
      <w:pPr>
        <w:suppressAutoHyphens/>
        <w:spacing w:after="0" w:line="240" w:lineRule="auto"/>
        <w:jc w:val="center"/>
        <w:rPr>
          <w:rFonts w:ascii="Times New Roman" w:eastAsia="Times New Roman" w:hAnsi="Times New Roman" w:cs="Times New Roman"/>
          <w:i/>
          <w:lang w:eastAsia="ar-SA"/>
        </w:rPr>
      </w:pPr>
    </w:p>
    <w:p w:rsidR="00C75CEB" w:rsidRPr="00016E81" w:rsidRDefault="00C75CEB" w:rsidP="00C75CEB">
      <w:pPr>
        <w:suppressAutoHyphens/>
        <w:spacing w:after="0" w:line="240" w:lineRule="auto"/>
        <w:rPr>
          <w:rFonts w:ascii="Times New Roman" w:eastAsia="Times New Roman" w:hAnsi="Times New Roman" w:cs="Times New Roman"/>
          <w:b/>
          <w:sz w:val="24"/>
          <w:szCs w:val="24"/>
          <w:lang w:eastAsia="ar-SA"/>
        </w:rPr>
      </w:pPr>
      <w:r w:rsidRPr="00016E81">
        <w:rPr>
          <w:rFonts w:ascii="Times New Roman" w:eastAsia="Times New Roman" w:hAnsi="Times New Roman" w:cs="Times New Roman"/>
          <w:b/>
          <w:sz w:val="24"/>
          <w:szCs w:val="24"/>
          <w:lang w:val="ru-RU" w:eastAsia="ar-SA"/>
        </w:rPr>
        <w:t xml:space="preserve">від </w:t>
      </w:r>
      <w:r>
        <w:rPr>
          <w:rFonts w:ascii="Times New Roman" w:eastAsia="Times New Roman" w:hAnsi="Times New Roman" w:cs="Times New Roman"/>
          <w:b/>
          <w:sz w:val="24"/>
          <w:szCs w:val="24"/>
          <w:lang w:val="ru-RU" w:eastAsia="ar-SA"/>
        </w:rPr>
        <w:t>25</w:t>
      </w:r>
      <w:r w:rsidRPr="00016E81">
        <w:rPr>
          <w:rFonts w:ascii="Times New Roman" w:eastAsia="Times New Roman" w:hAnsi="Times New Roman" w:cs="Times New Roman"/>
          <w:b/>
          <w:sz w:val="24"/>
          <w:szCs w:val="24"/>
          <w:lang w:val="ru-RU" w:eastAsia="ar-SA"/>
        </w:rPr>
        <w:t xml:space="preserve"> червня   20</w:t>
      </w:r>
      <w:r w:rsidRPr="00016E81">
        <w:rPr>
          <w:rFonts w:ascii="Times New Roman" w:eastAsia="Times New Roman" w:hAnsi="Times New Roman" w:cs="Times New Roman"/>
          <w:b/>
          <w:sz w:val="24"/>
          <w:szCs w:val="24"/>
          <w:lang w:eastAsia="ar-SA"/>
        </w:rPr>
        <w:t>2</w:t>
      </w:r>
      <w:r>
        <w:rPr>
          <w:rFonts w:ascii="Times New Roman" w:eastAsia="Times New Roman" w:hAnsi="Times New Roman" w:cs="Times New Roman"/>
          <w:b/>
          <w:sz w:val="24"/>
          <w:szCs w:val="24"/>
          <w:lang w:eastAsia="ar-SA"/>
        </w:rPr>
        <w:t>1</w:t>
      </w:r>
      <w:r w:rsidRPr="00016E81">
        <w:rPr>
          <w:rFonts w:ascii="Times New Roman" w:eastAsia="Times New Roman" w:hAnsi="Times New Roman" w:cs="Times New Roman"/>
          <w:b/>
          <w:sz w:val="24"/>
          <w:szCs w:val="24"/>
          <w:lang w:val="ru-RU" w:eastAsia="ar-SA"/>
        </w:rPr>
        <w:t xml:space="preserve">  року  № </w:t>
      </w:r>
      <w:r>
        <w:rPr>
          <w:rFonts w:ascii="Times New Roman" w:eastAsia="Times New Roman" w:hAnsi="Times New Roman" w:cs="Times New Roman"/>
          <w:b/>
          <w:sz w:val="24"/>
          <w:szCs w:val="24"/>
          <w:lang w:val="ru-RU" w:eastAsia="ar-SA"/>
        </w:rPr>
        <w:t>320</w:t>
      </w:r>
    </w:p>
    <w:p w:rsidR="00C75CEB" w:rsidRPr="00016E81" w:rsidRDefault="00C75CEB" w:rsidP="00C75CEB">
      <w:pPr>
        <w:suppressAutoHyphens/>
        <w:spacing w:after="0" w:line="240" w:lineRule="auto"/>
        <w:rPr>
          <w:rFonts w:ascii="Times New Roman" w:eastAsia="Times New Roman" w:hAnsi="Times New Roman" w:cs="Times New Roman"/>
          <w:b/>
          <w:sz w:val="28"/>
          <w:szCs w:val="20"/>
          <w:lang w:val="ru-RU" w:eastAsia="ar-SA"/>
        </w:rPr>
      </w:pPr>
    </w:p>
    <w:p w:rsidR="00C75CEB" w:rsidRPr="00016E81" w:rsidRDefault="00C75CEB" w:rsidP="00C75CEB">
      <w:pPr>
        <w:shd w:val="clear" w:color="auto" w:fill="FEFEFE"/>
        <w:suppressAutoHyphens/>
        <w:spacing w:after="0" w:line="240" w:lineRule="auto"/>
        <w:jc w:val="both"/>
        <w:rPr>
          <w:rFonts w:ascii="Times New Roman" w:eastAsia="Times New Roman" w:hAnsi="Times New Roman" w:cs="Times New Roman"/>
          <w:sz w:val="24"/>
          <w:szCs w:val="24"/>
          <w:lang w:val="ru-RU" w:eastAsia="ar-SA"/>
        </w:rPr>
      </w:pPr>
      <w:r w:rsidRPr="00016E81">
        <w:rPr>
          <w:rFonts w:ascii="Times New Roman" w:eastAsia="Times New Roman" w:hAnsi="Times New Roman" w:cs="Times New Roman"/>
          <w:sz w:val="24"/>
          <w:szCs w:val="24"/>
          <w:lang w:val="ru-RU" w:eastAsia="ar-SA"/>
        </w:rPr>
        <w:t xml:space="preserve">Про встановлення місцевих </w:t>
      </w:r>
    </w:p>
    <w:p w:rsidR="00C75CEB" w:rsidRPr="00016E81" w:rsidRDefault="00C75CEB" w:rsidP="00C75CEB">
      <w:pPr>
        <w:shd w:val="clear" w:color="auto" w:fill="FEFEFE"/>
        <w:suppressAutoHyphens/>
        <w:spacing w:after="0" w:line="240" w:lineRule="auto"/>
        <w:jc w:val="both"/>
        <w:rPr>
          <w:rFonts w:ascii="Times New Roman" w:eastAsia="Times New Roman" w:hAnsi="Times New Roman" w:cs="Times New Roman"/>
          <w:color w:val="333333"/>
          <w:sz w:val="24"/>
          <w:szCs w:val="24"/>
          <w:lang w:val="ru-RU" w:eastAsia="ar-SA"/>
        </w:rPr>
      </w:pPr>
      <w:r w:rsidRPr="00016E81">
        <w:rPr>
          <w:rFonts w:ascii="Times New Roman" w:eastAsia="Times New Roman" w:hAnsi="Times New Roman" w:cs="Times New Roman"/>
          <w:sz w:val="24"/>
          <w:szCs w:val="24"/>
          <w:lang w:val="ru-RU" w:eastAsia="ar-SA"/>
        </w:rPr>
        <w:t>податків і зборів</w:t>
      </w:r>
    </w:p>
    <w:p w:rsidR="00C75CEB" w:rsidRPr="00016E81" w:rsidRDefault="00C75CEB" w:rsidP="00C75CEB">
      <w:pPr>
        <w:shd w:val="clear" w:color="auto" w:fill="FEFEFE"/>
        <w:tabs>
          <w:tab w:val="left" w:pos="2086"/>
        </w:tabs>
        <w:suppressAutoHyphens/>
        <w:spacing w:after="0" w:line="240" w:lineRule="auto"/>
        <w:ind w:left="567"/>
        <w:jc w:val="both"/>
        <w:rPr>
          <w:rFonts w:ascii="Times New Roman" w:eastAsia="Times New Roman" w:hAnsi="Times New Roman" w:cs="Times New Roman"/>
          <w:b/>
          <w:sz w:val="24"/>
          <w:szCs w:val="24"/>
          <w:lang w:val="ru-RU" w:eastAsia="ar-SA"/>
        </w:rPr>
      </w:pPr>
      <w:r w:rsidRPr="00016E81">
        <w:rPr>
          <w:rFonts w:ascii="Times New Roman" w:eastAsia="Times New Roman" w:hAnsi="Times New Roman" w:cs="Times New Roman"/>
          <w:b/>
          <w:sz w:val="24"/>
          <w:szCs w:val="24"/>
          <w:lang w:val="ru-RU" w:eastAsia="ar-SA"/>
        </w:rPr>
        <w:tab/>
      </w:r>
    </w:p>
    <w:p w:rsidR="00C75CEB" w:rsidRPr="00016E81" w:rsidRDefault="00C75CEB" w:rsidP="00C75CEB">
      <w:pPr>
        <w:suppressAutoHyphens/>
        <w:spacing w:after="0" w:line="240" w:lineRule="auto"/>
        <w:jc w:val="both"/>
        <w:rPr>
          <w:rFonts w:ascii="Times New Roman" w:eastAsia="Times New Roman" w:hAnsi="Times New Roman" w:cs="Times New Roman"/>
          <w:sz w:val="24"/>
          <w:szCs w:val="24"/>
          <w:lang w:val="ru-RU" w:eastAsia="ar-SA"/>
        </w:rPr>
      </w:pPr>
      <w:r w:rsidRPr="00016E81">
        <w:rPr>
          <w:rFonts w:ascii="Times New Roman" w:eastAsia="Times New Roman" w:hAnsi="Times New Roman" w:cs="Times New Roman"/>
          <w:color w:val="000000"/>
          <w:sz w:val="24"/>
          <w:szCs w:val="24"/>
          <w:lang w:eastAsia="ar-SA"/>
        </w:rPr>
        <w:t xml:space="preserve">                  </w:t>
      </w:r>
      <w:r w:rsidRPr="00016E81">
        <w:rPr>
          <w:rFonts w:ascii="Times New Roman" w:eastAsia="Times New Roman" w:hAnsi="Times New Roman" w:cs="Times New Roman"/>
          <w:color w:val="000000"/>
          <w:sz w:val="24"/>
          <w:szCs w:val="24"/>
          <w:lang w:val="ru-RU" w:eastAsia="ar-SA"/>
        </w:rPr>
        <w:t xml:space="preserve">Відповідно до статей 10, 12, 265, 266, 267, 269-289, 293 Податкового Кодексу України, п.24 ст.26 </w:t>
      </w:r>
      <w:r w:rsidRPr="00016E81">
        <w:rPr>
          <w:rFonts w:ascii="Times New Roman" w:eastAsia="Times New Roman" w:hAnsi="Times New Roman" w:cs="Times New Roman"/>
          <w:bCs/>
          <w:color w:val="00000A"/>
          <w:sz w:val="24"/>
          <w:szCs w:val="24"/>
          <w:lang w:val="ru-RU" w:eastAsia="ar-SA"/>
        </w:rPr>
        <w:t xml:space="preserve">Закону України «Про місцеве самоврядування в Україні», </w:t>
      </w:r>
      <w:r w:rsidRPr="00016E81">
        <w:rPr>
          <w:rFonts w:ascii="Times New Roman" w:eastAsia="Times New Roman" w:hAnsi="Times New Roman" w:cs="Times New Roman"/>
          <w:sz w:val="24"/>
          <w:szCs w:val="24"/>
          <w:lang w:val="ru-RU" w:eastAsia="ar-SA"/>
        </w:rPr>
        <w:t>Бугринська  сільська  рада Гощанського району Рівненської області</w:t>
      </w:r>
    </w:p>
    <w:p w:rsidR="00C75CEB" w:rsidRPr="00016E81" w:rsidRDefault="00C75CEB" w:rsidP="00C75CEB">
      <w:pPr>
        <w:suppressAutoHyphens/>
        <w:spacing w:after="0" w:line="240" w:lineRule="auto"/>
        <w:jc w:val="both"/>
        <w:rPr>
          <w:rFonts w:ascii="Times New Roman" w:eastAsia="Times New Roman" w:hAnsi="Times New Roman" w:cs="Times New Roman"/>
          <w:color w:val="000000"/>
          <w:sz w:val="24"/>
          <w:szCs w:val="24"/>
          <w:lang w:val="ru-RU" w:eastAsia="ar-SA"/>
        </w:rPr>
      </w:pPr>
    </w:p>
    <w:p w:rsidR="00C75CEB" w:rsidRPr="00016E81" w:rsidRDefault="00C75CEB" w:rsidP="00C75CEB">
      <w:pPr>
        <w:suppressAutoHyphens/>
        <w:spacing w:after="0" w:line="240" w:lineRule="auto"/>
        <w:jc w:val="both"/>
        <w:rPr>
          <w:rFonts w:ascii="Times New Roman" w:eastAsia="Times New Roman" w:hAnsi="Times New Roman" w:cs="Times New Roman"/>
          <w:sz w:val="28"/>
          <w:szCs w:val="20"/>
          <w:lang w:val="ru-RU" w:eastAsia="ar-SA"/>
        </w:rPr>
      </w:pPr>
    </w:p>
    <w:p w:rsidR="00C75CEB" w:rsidRPr="00016E81" w:rsidRDefault="00C75CEB" w:rsidP="00C75CEB">
      <w:pPr>
        <w:suppressAutoHyphens/>
        <w:spacing w:after="0" w:line="240" w:lineRule="auto"/>
        <w:jc w:val="center"/>
        <w:rPr>
          <w:rFonts w:ascii="Times New Roman" w:eastAsia="Times New Roman" w:hAnsi="Times New Roman" w:cs="Times New Roman"/>
          <w:b/>
          <w:sz w:val="24"/>
          <w:szCs w:val="24"/>
          <w:lang w:eastAsia="ar-SA"/>
        </w:rPr>
      </w:pPr>
      <w:r w:rsidRPr="00016E81">
        <w:rPr>
          <w:rFonts w:ascii="Times New Roman" w:eastAsia="Times New Roman" w:hAnsi="Times New Roman" w:cs="Times New Roman"/>
          <w:b/>
          <w:sz w:val="24"/>
          <w:szCs w:val="24"/>
          <w:lang w:val="ru-RU" w:eastAsia="ar-SA"/>
        </w:rPr>
        <w:t>ВИРІШИЛА:</w:t>
      </w:r>
    </w:p>
    <w:p w:rsidR="00C75CEB" w:rsidRPr="00016E81" w:rsidRDefault="00C75CEB" w:rsidP="00C75CEB">
      <w:pPr>
        <w:suppressAutoHyphens/>
        <w:spacing w:after="0" w:line="240" w:lineRule="auto"/>
        <w:jc w:val="both"/>
        <w:rPr>
          <w:rFonts w:ascii="Times New Roman" w:eastAsia="Times New Roman" w:hAnsi="Times New Roman" w:cs="Times New Roman"/>
          <w:sz w:val="28"/>
          <w:szCs w:val="20"/>
          <w:lang w:val="ru-RU" w:eastAsia="ar-SA"/>
        </w:rPr>
      </w:pPr>
    </w:p>
    <w:p w:rsidR="00C75CEB" w:rsidRPr="00016E81" w:rsidRDefault="00C75CEB" w:rsidP="00C75CEB">
      <w:pPr>
        <w:widowControl w:val="0"/>
        <w:spacing w:after="0" w:line="240" w:lineRule="auto"/>
        <w:jc w:val="both"/>
        <w:rPr>
          <w:rFonts w:ascii="Times New Roman" w:eastAsia="Courier New" w:hAnsi="Times New Roman" w:cs="Times New Roman"/>
          <w:color w:val="000000"/>
          <w:sz w:val="24"/>
          <w:szCs w:val="24"/>
          <w:lang w:eastAsia="ru-RU"/>
        </w:rPr>
      </w:pPr>
      <w:r w:rsidRPr="00016E81">
        <w:rPr>
          <w:rFonts w:ascii="Times New Roman" w:eastAsia="Courier New" w:hAnsi="Times New Roman" w:cs="Times New Roman"/>
          <w:color w:val="000000"/>
          <w:sz w:val="24"/>
          <w:szCs w:val="24"/>
          <w:lang w:eastAsia="ru-RU"/>
        </w:rPr>
        <w:tab/>
        <w:t>1. Встановити  на території Бугринської сільської ради  такі місцеві податки і збори:</w:t>
      </w:r>
    </w:p>
    <w:p w:rsidR="00C75CEB" w:rsidRPr="00016E81" w:rsidRDefault="00C75CEB" w:rsidP="00C75CEB">
      <w:pPr>
        <w:widowControl w:val="0"/>
        <w:spacing w:after="0" w:line="240" w:lineRule="auto"/>
        <w:jc w:val="both"/>
        <w:rPr>
          <w:rFonts w:ascii="Times New Roman" w:eastAsia="Courier New" w:hAnsi="Times New Roman" w:cs="Times New Roman"/>
          <w:color w:val="000000"/>
          <w:sz w:val="24"/>
          <w:szCs w:val="24"/>
          <w:lang w:eastAsia="ru-RU"/>
        </w:rPr>
      </w:pPr>
      <w:r w:rsidRPr="00016E81">
        <w:rPr>
          <w:rFonts w:ascii="Times New Roman" w:eastAsia="Courier New" w:hAnsi="Times New Roman" w:cs="Times New Roman"/>
          <w:color w:val="000000"/>
          <w:sz w:val="24"/>
          <w:szCs w:val="24"/>
          <w:lang w:eastAsia="ru-RU"/>
        </w:rPr>
        <w:tab/>
        <w:t xml:space="preserve">1.1. Податок на  майно, який складається з                                                                                                                                                                                                                                                                                                                                                                                                                                                                                                                                                                                                                                                                                                                                                                                                                                                                                                                                                                                                                                                                                                                                                                                                                                                                                                                                                                                                                                                                                                                                                                                                                                                                                                                                                                                                                      </w:t>
      </w:r>
    </w:p>
    <w:p w:rsidR="00C75CEB" w:rsidRPr="00016E81" w:rsidRDefault="00C75CEB" w:rsidP="00C75CEB">
      <w:pPr>
        <w:widowControl w:val="0"/>
        <w:spacing w:after="0" w:line="240" w:lineRule="auto"/>
        <w:jc w:val="both"/>
        <w:rPr>
          <w:rFonts w:ascii="Times New Roman" w:eastAsia="Courier New" w:hAnsi="Times New Roman" w:cs="Times New Roman"/>
          <w:color w:val="000000"/>
          <w:sz w:val="24"/>
          <w:szCs w:val="24"/>
          <w:lang w:eastAsia="ru-RU"/>
        </w:rPr>
      </w:pPr>
      <w:r w:rsidRPr="00016E81">
        <w:rPr>
          <w:rFonts w:ascii="Times New Roman" w:eastAsia="Courier New" w:hAnsi="Times New Roman" w:cs="Times New Roman"/>
          <w:color w:val="000000"/>
          <w:sz w:val="24"/>
          <w:szCs w:val="24"/>
          <w:lang w:eastAsia="ru-RU"/>
        </w:rPr>
        <w:tab/>
        <w:t>1.1.1. Податку на нерухоме майно, відмінне від земельної ділянки (додаток 1, 1.1, 1.2)</w:t>
      </w:r>
    </w:p>
    <w:p w:rsidR="00C75CEB" w:rsidRPr="00016E81" w:rsidRDefault="00C75CEB" w:rsidP="00C75CEB">
      <w:pPr>
        <w:widowControl w:val="0"/>
        <w:spacing w:after="0" w:line="240" w:lineRule="auto"/>
        <w:jc w:val="both"/>
        <w:rPr>
          <w:rFonts w:ascii="Times New Roman" w:eastAsia="Courier New" w:hAnsi="Times New Roman" w:cs="Times New Roman"/>
          <w:color w:val="000000"/>
          <w:sz w:val="24"/>
          <w:szCs w:val="24"/>
          <w:lang w:eastAsia="ru-RU"/>
        </w:rPr>
      </w:pPr>
      <w:r w:rsidRPr="00016E81">
        <w:rPr>
          <w:rFonts w:ascii="Times New Roman" w:eastAsia="Courier New" w:hAnsi="Times New Roman" w:cs="Times New Roman"/>
          <w:color w:val="000000"/>
          <w:sz w:val="24"/>
          <w:szCs w:val="24"/>
          <w:lang w:eastAsia="ru-RU"/>
        </w:rPr>
        <w:tab/>
        <w:t>1.1.2. Транспортного податку,  визначивши його елементи згідно    ( додаток 2.)</w:t>
      </w:r>
    </w:p>
    <w:p w:rsidR="00C75CEB" w:rsidRPr="00016E81" w:rsidRDefault="00C75CEB" w:rsidP="00C75CEB">
      <w:pPr>
        <w:widowControl w:val="0"/>
        <w:spacing w:after="0" w:line="240" w:lineRule="auto"/>
        <w:jc w:val="both"/>
        <w:rPr>
          <w:rFonts w:ascii="Times New Roman" w:eastAsia="Courier New" w:hAnsi="Times New Roman" w:cs="Times New Roman"/>
          <w:color w:val="000000"/>
          <w:sz w:val="24"/>
          <w:szCs w:val="24"/>
          <w:lang w:eastAsia="ru-RU"/>
        </w:rPr>
      </w:pPr>
      <w:r w:rsidRPr="00016E81">
        <w:rPr>
          <w:rFonts w:ascii="Times New Roman" w:eastAsia="Courier New" w:hAnsi="Times New Roman" w:cs="Times New Roman"/>
          <w:color w:val="000000"/>
          <w:sz w:val="24"/>
          <w:szCs w:val="24"/>
          <w:lang w:eastAsia="ru-RU"/>
        </w:rPr>
        <w:tab/>
        <w:t>1.1.3. Плати за землю, визначивши його елементи згідно ( додаток 3.)</w:t>
      </w:r>
    </w:p>
    <w:p w:rsidR="00C75CEB" w:rsidRPr="00827C00" w:rsidRDefault="00C75CEB" w:rsidP="00C75CEB">
      <w:pPr>
        <w:widowControl w:val="0"/>
        <w:spacing w:after="0" w:line="240" w:lineRule="auto"/>
        <w:jc w:val="both"/>
        <w:rPr>
          <w:rFonts w:ascii="Times New Roman" w:eastAsia="Courier New" w:hAnsi="Times New Roman" w:cs="Times New Roman"/>
          <w:color w:val="000000"/>
          <w:sz w:val="24"/>
          <w:szCs w:val="24"/>
          <w:lang w:eastAsia="ru-RU"/>
        </w:rPr>
      </w:pPr>
      <w:r w:rsidRPr="00016E81">
        <w:rPr>
          <w:rFonts w:ascii="Times New Roman" w:eastAsia="Courier New" w:hAnsi="Times New Roman" w:cs="Times New Roman"/>
          <w:color w:val="000000"/>
          <w:sz w:val="24"/>
          <w:szCs w:val="24"/>
          <w:lang w:eastAsia="ru-RU"/>
        </w:rPr>
        <w:tab/>
        <w:t>1.2.Єдиний податок для суб’єктів господарювання, які застосовують спрощену систему оподаткування, обліку та звітності та віднесені до першої та другої групи платників єдиного податку, визначених у підпунктах 1 і 2 пункту 293.2 статті 293 Податкового кодексу України, визначивши його елементи згідно ( додаток 4.)</w:t>
      </w:r>
    </w:p>
    <w:p w:rsidR="00C75CEB" w:rsidRPr="00827C00" w:rsidRDefault="00C75CEB" w:rsidP="00C75CEB">
      <w:pPr>
        <w:widowControl w:val="0"/>
        <w:spacing w:after="0" w:line="240" w:lineRule="auto"/>
        <w:ind w:firstLine="708"/>
        <w:jc w:val="both"/>
        <w:rPr>
          <w:rFonts w:ascii="Times New Roman" w:eastAsia="Courier New" w:hAnsi="Times New Roman" w:cs="Times New Roman"/>
          <w:sz w:val="24"/>
          <w:szCs w:val="24"/>
          <w:lang w:eastAsia="ru-RU"/>
        </w:rPr>
      </w:pPr>
      <w:r w:rsidRPr="00016E81">
        <w:rPr>
          <w:rFonts w:ascii="Times New Roman" w:eastAsia="Courier New" w:hAnsi="Times New Roman" w:cs="Times New Roman"/>
          <w:sz w:val="24"/>
          <w:szCs w:val="24"/>
          <w:lang w:eastAsia="ru-RU"/>
        </w:rPr>
        <w:t xml:space="preserve">1.3 </w:t>
      </w:r>
      <w:r w:rsidRPr="00016E81">
        <w:rPr>
          <w:rFonts w:ascii="Times New Roman" w:eastAsia="Times New Roman" w:hAnsi="Times New Roman" w:cs="Times New Roman"/>
          <w:bCs/>
          <w:sz w:val="24"/>
          <w:szCs w:val="24"/>
          <w:lang w:eastAsia="ru-RU"/>
        </w:rPr>
        <w:t>Ставки акцизного податку з реалізації суб’єктами господарювання роздрібної торгівлі  підакцизних товарів (додаток 5.</w:t>
      </w:r>
      <w:r w:rsidRPr="00016E81">
        <w:rPr>
          <w:rFonts w:ascii="Times New Roman" w:eastAsia="Courier New" w:hAnsi="Times New Roman" w:cs="Times New Roman"/>
          <w:sz w:val="24"/>
          <w:szCs w:val="24"/>
          <w:lang w:eastAsia="ru-RU"/>
        </w:rPr>
        <w:t>)</w:t>
      </w:r>
    </w:p>
    <w:p w:rsidR="00C75CEB" w:rsidRPr="00016E81" w:rsidRDefault="00C75CEB" w:rsidP="00C75CEB">
      <w:pPr>
        <w:widowControl w:val="0"/>
        <w:spacing w:after="0" w:line="240" w:lineRule="auto"/>
        <w:ind w:firstLine="708"/>
        <w:jc w:val="both"/>
        <w:rPr>
          <w:rFonts w:ascii="Times New Roman" w:eastAsia="Courier New" w:hAnsi="Times New Roman" w:cs="Times New Roman"/>
          <w:color w:val="000000"/>
          <w:sz w:val="24"/>
          <w:szCs w:val="24"/>
          <w:lang w:eastAsia="ru-RU"/>
        </w:rPr>
      </w:pPr>
      <w:r w:rsidRPr="00016E81">
        <w:rPr>
          <w:rFonts w:ascii="Times New Roman" w:eastAsia="Courier New" w:hAnsi="Times New Roman" w:cs="Times New Roman"/>
          <w:color w:val="000000"/>
          <w:sz w:val="24"/>
          <w:szCs w:val="24"/>
          <w:lang w:eastAsia="ru-RU"/>
        </w:rPr>
        <w:t>1.5 Туристичний збір. ( додаток 6.)</w:t>
      </w:r>
    </w:p>
    <w:p w:rsidR="00C75CEB" w:rsidRPr="00016E81" w:rsidRDefault="00C75CEB" w:rsidP="00C75CEB">
      <w:pPr>
        <w:widowControl w:val="0"/>
        <w:spacing w:after="0" w:line="240" w:lineRule="auto"/>
        <w:jc w:val="both"/>
        <w:rPr>
          <w:rFonts w:ascii="Times New Roman" w:eastAsia="Courier New" w:hAnsi="Times New Roman" w:cs="Times New Roman"/>
          <w:sz w:val="24"/>
          <w:szCs w:val="24"/>
          <w:lang w:eastAsia="uk-UA"/>
        </w:rPr>
      </w:pPr>
      <w:r w:rsidRPr="00016E81">
        <w:rPr>
          <w:rFonts w:ascii="Times New Roman" w:eastAsia="Courier New" w:hAnsi="Times New Roman" w:cs="Times New Roman"/>
          <w:color w:val="000000"/>
          <w:sz w:val="24"/>
          <w:szCs w:val="24"/>
          <w:lang w:eastAsia="ru-RU"/>
        </w:rPr>
        <w:tab/>
        <w:t>2</w:t>
      </w:r>
      <w:r w:rsidRPr="00016E81">
        <w:rPr>
          <w:rFonts w:ascii="Times New Roman" w:eastAsia="Courier New" w:hAnsi="Times New Roman" w:cs="Times New Roman"/>
          <w:sz w:val="24"/>
          <w:szCs w:val="24"/>
          <w:lang w:eastAsia="uk-UA"/>
        </w:rPr>
        <w:t>. Встановити, що місцеві податки та збори, встановлені цим рішенням, вводяться в дію з 01 січня 202</w:t>
      </w:r>
      <w:r>
        <w:rPr>
          <w:rFonts w:ascii="Times New Roman" w:eastAsia="Courier New" w:hAnsi="Times New Roman" w:cs="Times New Roman"/>
          <w:sz w:val="24"/>
          <w:szCs w:val="24"/>
          <w:lang w:eastAsia="uk-UA"/>
        </w:rPr>
        <w:t>2</w:t>
      </w:r>
      <w:r w:rsidRPr="00016E81">
        <w:rPr>
          <w:rFonts w:ascii="Times New Roman" w:eastAsia="Courier New" w:hAnsi="Times New Roman" w:cs="Times New Roman"/>
          <w:sz w:val="24"/>
          <w:szCs w:val="24"/>
          <w:lang w:eastAsia="uk-UA"/>
        </w:rPr>
        <w:t xml:space="preserve"> року.</w:t>
      </w:r>
    </w:p>
    <w:p w:rsidR="00C75CEB" w:rsidRPr="00016E81" w:rsidRDefault="00C75CEB" w:rsidP="00C75CEB">
      <w:pPr>
        <w:widowControl w:val="0"/>
        <w:spacing w:after="0" w:line="240" w:lineRule="auto"/>
        <w:jc w:val="both"/>
        <w:rPr>
          <w:rFonts w:ascii="Times New Roman" w:eastAsia="Courier New" w:hAnsi="Times New Roman" w:cs="Times New Roman"/>
          <w:sz w:val="24"/>
          <w:szCs w:val="24"/>
          <w:lang w:eastAsia="uk-UA"/>
        </w:rPr>
      </w:pPr>
      <w:r w:rsidRPr="00016E81">
        <w:rPr>
          <w:rFonts w:ascii="Times New Roman" w:eastAsia="Courier New" w:hAnsi="Times New Roman" w:cs="Times New Roman"/>
          <w:sz w:val="24"/>
          <w:szCs w:val="24"/>
          <w:lang w:eastAsia="uk-UA"/>
        </w:rPr>
        <w:tab/>
        <w:t>3. Вважати таким, що з дня набрання чинності цим рішенням, втрачають чинність   рішення Бугринської сільської ради:</w:t>
      </w:r>
    </w:p>
    <w:p w:rsidR="00C75CEB" w:rsidRPr="00827C00" w:rsidRDefault="00C75CEB" w:rsidP="00C75CEB">
      <w:pPr>
        <w:widowControl w:val="0"/>
        <w:spacing w:after="0" w:line="240" w:lineRule="auto"/>
        <w:jc w:val="both"/>
        <w:rPr>
          <w:rFonts w:ascii="Times New Roman" w:eastAsia="Courier New" w:hAnsi="Times New Roman" w:cs="Times New Roman"/>
          <w:color w:val="333333"/>
          <w:sz w:val="24"/>
          <w:szCs w:val="24"/>
          <w:lang w:eastAsia="ru-RU"/>
        </w:rPr>
      </w:pPr>
      <w:r w:rsidRPr="00016E81">
        <w:rPr>
          <w:rFonts w:ascii="Times New Roman" w:eastAsia="Courier New" w:hAnsi="Times New Roman" w:cs="Times New Roman"/>
          <w:sz w:val="24"/>
          <w:szCs w:val="24"/>
          <w:lang w:eastAsia="uk-UA"/>
        </w:rPr>
        <w:t xml:space="preserve">- від </w:t>
      </w:r>
      <w:r w:rsidR="004A6AE3">
        <w:rPr>
          <w:rFonts w:ascii="Times New Roman" w:eastAsia="Courier New" w:hAnsi="Times New Roman" w:cs="Times New Roman"/>
          <w:sz w:val="24"/>
          <w:szCs w:val="24"/>
          <w:lang w:eastAsia="uk-UA"/>
        </w:rPr>
        <w:t>19</w:t>
      </w:r>
      <w:r w:rsidRPr="00016E81">
        <w:rPr>
          <w:rFonts w:ascii="Times New Roman" w:eastAsia="Courier New" w:hAnsi="Times New Roman" w:cs="Times New Roman"/>
          <w:sz w:val="24"/>
          <w:szCs w:val="24"/>
          <w:lang w:eastAsia="uk-UA"/>
        </w:rPr>
        <w:t xml:space="preserve"> червня 2</w:t>
      </w:r>
      <w:r w:rsidR="004A6AE3">
        <w:rPr>
          <w:rFonts w:ascii="Times New Roman" w:eastAsia="Courier New" w:hAnsi="Times New Roman" w:cs="Times New Roman"/>
          <w:sz w:val="24"/>
          <w:szCs w:val="24"/>
          <w:lang w:eastAsia="uk-UA"/>
        </w:rPr>
        <w:t>020</w:t>
      </w:r>
      <w:r w:rsidRPr="00016E81">
        <w:rPr>
          <w:rFonts w:ascii="Times New Roman" w:eastAsia="Courier New" w:hAnsi="Times New Roman" w:cs="Times New Roman"/>
          <w:bCs/>
          <w:sz w:val="24"/>
          <w:szCs w:val="24"/>
          <w:lang w:eastAsia="uk-UA"/>
        </w:rPr>
        <w:t> </w:t>
      </w:r>
      <w:r w:rsidRPr="00016E81">
        <w:rPr>
          <w:rFonts w:ascii="Times New Roman" w:eastAsia="Courier New" w:hAnsi="Times New Roman" w:cs="Times New Roman"/>
          <w:sz w:val="24"/>
          <w:szCs w:val="24"/>
          <w:lang w:eastAsia="uk-UA"/>
        </w:rPr>
        <w:t xml:space="preserve">№ </w:t>
      </w:r>
      <w:r w:rsidR="004A6AE3">
        <w:rPr>
          <w:rFonts w:ascii="Times New Roman" w:eastAsia="Courier New" w:hAnsi="Times New Roman" w:cs="Times New Roman"/>
          <w:sz w:val="24"/>
          <w:szCs w:val="24"/>
          <w:lang w:eastAsia="uk-UA"/>
        </w:rPr>
        <w:t>1400</w:t>
      </w:r>
      <w:r w:rsidRPr="00016E81">
        <w:rPr>
          <w:rFonts w:ascii="Times New Roman" w:eastAsia="Courier New" w:hAnsi="Times New Roman" w:cs="Times New Roman"/>
          <w:sz w:val="24"/>
          <w:szCs w:val="24"/>
          <w:lang w:eastAsia="uk-UA"/>
        </w:rPr>
        <w:t xml:space="preserve"> </w:t>
      </w:r>
      <w:r w:rsidRPr="00016E81">
        <w:rPr>
          <w:rFonts w:ascii="Times New Roman" w:eastAsia="Courier New" w:hAnsi="Times New Roman" w:cs="Times New Roman"/>
          <w:sz w:val="24"/>
          <w:szCs w:val="24"/>
          <w:lang w:eastAsia="ru-RU"/>
        </w:rPr>
        <w:t>«Про встановлення  місцевих податків і зборів</w:t>
      </w:r>
      <w:r w:rsidRPr="00016E81">
        <w:rPr>
          <w:rFonts w:ascii="Times New Roman" w:eastAsia="Courier New" w:hAnsi="Times New Roman" w:cs="Times New Roman"/>
          <w:color w:val="333333"/>
          <w:sz w:val="24"/>
          <w:szCs w:val="24"/>
          <w:lang w:eastAsia="ru-RU"/>
        </w:rPr>
        <w:t>»;</w:t>
      </w:r>
    </w:p>
    <w:p w:rsidR="00C75CEB" w:rsidRPr="00016E81" w:rsidRDefault="00C75CEB" w:rsidP="00C75CEB">
      <w:pPr>
        <w:widowControl w:val="0"/>
        <w:spacing w:after="0" w:line="240" w:lineRule="auto"/>
        <w:jc w:val="both"/>
        <w:rPr>
          <w:rFonts w:ascii="Times New Roman" w:eastAsia="Courier New" w:hAnsi="Times New Roman" w:cs="Times New Roman"/>
          <w:color w:val="000000"/>
          <w:sz w:val="24"/>
          <w:szCs w:val="24"/>
          <w:lang w:eastAsia="ru-RU"/>
        </w:rPr>
      </w:pPr>
      <w:r w:rsidRPr="00016E81">
        <w:rPr>
          <w:rFonts w:ascii="Times New Roman" w:eastAsia="Courier New" w:hAnsi="Times New Roman" w:cs="Times New Roman"/>
          <w:color w:val="000000"/>
          <w:sz w:val="24"/>
          <w:szCs w:val="24"/>
          <w:lang w:eastAsia="ru-RU"/>
        </w:rPr>
        <w:tab/>
        <w:t>4. Оприлюднити це рішення в засобах масової інформації та на офіційному веб-сайті Бугринської сільської ради.</w:t>
      </w:r>
    </w:p>
    <w:p w:rsidR="00C75CEB" w:rsidRDefault="00C75CEB" w:rsidP="00C75CEB">
      <w:pPr>
        <w:widowControl w:val="0"/>
        <w:spacing w:after="0" w:line="240" w:lineRule="auto"/>
        <w:jc w:val="both"/>
        <w:rPr>
          <w:rFonts w:ascii="Times New Roman" w:eastAsia="Courier New" w:hAnsi="Times New Roman" w:cs="Times New Roman"/>
          <w:color w:val="000000"/>
          <w:sz w:val="24"/>
          <w:szCs w:val="24"/>
          <w:lang w:eastAsia="ru-RU"/>
        </w:rPr>
      </w:pPr>
      <w:r w:rsidRPr="00016E81">
        <w:rPr>
          <w:rFonts w:ascii="Times New Roman" w:eastAsia="Courier New" w:hAnsi="Times New Roman" w:cs="Times New Roman"/>
          <w:color w:val="000000"/>
          <w:sz w:val="24"/>
          <w:szCs w:val="24"/>
          <w:lang w:eastAsia="ru-RU"/>
        </w:rPr>
        <w:tab/>
        <w:t>5. Контроль за виконанням рішення покласти на</w:t>
      </w:r>
      <w:r w:rsidRPr="00016E81">
        <w:rPr>
          <w:rFonts w:ascii="Times New Roman" w:eastAsia="Courier New" w:hAnsi="Times New Roman" w:cs="Times New Roman"/>
          <w:bCs/>
          <w:color w:val="000000"/>
          <w:sz w:val="24"/>
          <w:szCs w:val="24"/>
          <w:lang w:eastAsia="ru-RU"/>
        </w:rPr>
        <w:t xml:space="preserve"> постійну </w:t>
      </w:r>
      <w:r w:rsidRPr="00016E81">
        <w:rPr>
          <w:rFonts w:ascii="Times New Roman" w:eastAsia="Courier New" w:hAnsi="Times New Roman" w:cs="Times New Roman"/>
          <w:color w:val="000000"/>
          <w:sz w:val="24"/>
          <w:szCs w:val="24"/>
          <w:lang w:eastAsia="ru-RU"/>
        </w:rPr>
        <w:t>комісію з питань планування, фінансів, бюджету та соціально-економічного розвитку, комісію з питань містобудування, будівництва, земельних відносин та охорони навколишнього природного середовища.</w:t>
      </w:r>
    </w:p>
    <w:p w:rsidR="00C75CEB" w:rsidRDefault="00C75CEB" w:rsidP="00C75CEB">
      <w:pPr>
        <w:widowControl w:val="0"/>
        <w:spacing w:after="0" w:line="240" w:lineRule="auto"/>
        <w:jc w:val="both"/>
        <w:rPr>
          <w:rFonts w:ascii="Times New Roman" w:eastAsia="Courier New" w:hAnsi="Times New Roman" w:cs="Times New Roman"/>
          <w:color w:val="000000"/>
          <w:sz w:val="24"/>
          <w:szCs w:val="24"/>
          <w:lang w:eastAsia="ru-RU"/>
        </w:rPr>
      </w:pPr>
    </w:p>
    <w:p w:rsidR="00C75CEB" w:rsidRPr="00016E81" w:rsidRDefault="00C75CEB" w:rsidP="00C75CEB">
      <w:pPr>
        <w:widowControl w:val="0"/>
        <w:spacing w:after="0" w:line="240" w:lineRule="auto"/>
        <w:jc w:val="both"/>
        <w:rPr>
          <w:rFonts w:ascii="Times New Roman" w:eastAsia="Courier New" w:hAnsi="Times New Roman" w:cs="Times New Roman"/>
          <w:color w:val="000000"/>
          <w:sz w:val="24"/>
          <w:szCs w:val="24"/>
          <w:lang w:eastAsia="ru-RU"/>
        </w:rPr>
      </w:pPr>
    </w:p>
    <w:p w:rsidR="00C75CEB" w:rsidRPr="00016E81" w:rsidRDefault="00C75CEB" w:rsidP="00C75CEB">
      <w:pPr>
        <w:widowControl w:val="0"/>
        <w:spacing w:after="0" w:line="240" w:lineRule="auto"/>
        <w:jc w:val="both"/>
        <w:rPr>
          <w:rFonts w:ascii="Times New Roman" w:eastAsia="Courier New" w:hAnsi="Times New Roman" w:cs="Times New Roman"/>
          <w:color w:val="000000"/>
          <w:sz w:val="24"/>
          <w:szCs w:val="24"/>
          <w:lang w:eastAsia="ru-RU"/>
        </w:rPr>
      </w:pPr>
    </w:p>
    <w:p w:rsidR="00C75CEB" w:rsidRDefault="00C75CEB" w:rsidP="00C75CEB">
      <w:pPr>
        <w:tabs>
          <w:tab w:val="left" w:pos="900"/>
        </w:tabs>
        <w:suppressAutoHyphens/>
        <w:spacing w:after="0" w:line="240" w:lineRule="auto"/>
        <w:rPr>
          <w:rFonts w:ascii="Times New Roman" w:eastAsia="Times New Roman" w:hAnsi="Times New Roman" w:cs="Times New Roman"/>
          <w:sz w:val="24"/>
          <w:szCs w:val="24"/>
          <w:lang w:val="ru-RU" w:eastAsia="ar-SA"/>
        </w:rPr>
      </w:pPr>
      <w:r w:rsidRPr="00016E81">
        <w:rPr>
          <w:rFonts w:ascii="Times New Roman" w:eastAsia="Times New Roman" w:hAnsi="Times New Roman" w:cs="Times New Roman"/>
          <w:sz w:val="24"/>
          <w:szCs w:val="24"/>
          <w:lang w:val="ru-RU" w:eastAsia="ar-SA"/>
        </w:rPr>
        <w:t>Сільський голова                                                             С</w:t>
      </w:r>
      <w:r>
        <w:rPr>
          <w:rFonts w:ascii="Times New Roman" w:eastAsia="Times New Roman" w:hAnsi="Times New Roman" w:cs="Times New Roman"/>
          <w:sz w:val="24"/>
          <w:szCs w:val="24"/>
          <w:lang w:val="ru-RU" w:eastAsia="ar-SA"/>
        </w:rPr>
        <w:t>ергій ПИЛИПЧУК</w:t>
      </w:r>
    </w:p>
    <w:p w:rsidR="008D0D86" w:rsidRPr="00016E81" w:rsidRDefault="008D0D86" w:rsidP="00C75CEB">
      <w:pPr>
        <w:shd w:val="clear" w:color="auto" w:fill="FFFFFF"/>
        <w:suppressAutoHyphens/>
        <w:spacing w:after="150" w:line="240" w:lineRule="auto"/>
        <w:contextualSpacing/>
        <w:jc w:val="both"/>
        <w:rPr>
          <w:rFonts w:ascii="Times New Roman" w:eastAsia="Times New Roman" w:hAnsi="Times New Roman" w:cs="Times New Roman"/>
          <w:sz w:val="28"/>
          <w:szCs w:val="20"/>
          <w:lang w:val="ru-RU" w:eastAsia="ar-SA"/>
        </w:rPr>
      </w:pPr>
    </w:p>
    <w:p w:rsidR="007E6684" w:rsidRDefault="007E6684" w:rsidP="00E2469D">
      <w:pPr>
        <w:shd w:val="clear" w:color="auto" w:fill="FFFFFF"/>
        <w:tabs>
          <w:tab w:val="left" w:pos="640"/>
          <w:tab w:val="center" w:pos="4677"/>
        </w:tabs>
        <w:spacing w:after="200" w:line="276" w:lineRule="auto"/>
        <w:rPr>
          <w:rFonts w:ascii="Times New Roman" w:eastAsia="Calibri" w:hAnsi="Times New Roman" w:cs="Times New Roman"/>
          <w:b/>
          <w:bCs/>
          <w:sz w:val="24"/>
          <w:szCs w:val="24"/>
        </w:rPr>
      </w:pPr>
    </w:p>
    <w:p w:rsidR="00E2469D" w:rsidRDefault="003C768E" w:rsidP="00E2469D">
      <w:pPr>
        <w:shd w:val="clear" w:color="auto" w:fill="FFFFFF"/>
        <w:tabs>
          <w:tab w:val="left" w:pos="640"/>
          <w:tab w:val="center" w:pos="4677"/>
        </w:tabs>
        <w:spacing w:after="200" w:line="276" w:lineRule="auto"/>
        <w:rPr>
          <w:rFonts w:ascii="Times New Roman" w:eastAsia="Calibri" w:hAnsi="Times New Roman" w:cs="Times New Roman"/>
          <w:b/>
          <w:bCs/>
          <w:sz w:val="24"/>
          <w:szCs w:val="24"/>
        </w:rPr>
      </w:pPr>
      <w:r w:rsidRPr="00ED2BAB">
        <w:rPr>
          <w:rFonts w:ascii="Times New Roman" w:eastAsia="Calibri" w:hAnsi="Times New Roman" w:cs="Times New Roman"/>
          <w:b/>
          <w:bCs/>
          <w:noProof/>
          <w:sz w:val="24"/>
          <w:szCs w:val="24"/>
          <w:lang w:val="ru-RU" w:eastAsia="ru-RU"/>
        </w:rPr>
        <w:lastRenderedPageBreak/>
        <w:drawing>
          <wp:anchor distT="0" distB="0" distL="114300" distR="114300" simplePos="0" relativeHeight="251669504" behindDoc="0" locked="0" layoutInCell="1" allowOverlap="1">
            <wp:simplePos x="0" y="0"/>
            <wp:positionH relativeFrom="margin">
              <wp:align>center</wp:align>
            </wp:positionH>
            <wp:positionV relativeFrom="paragraph">
              <wp:posOffset>102235</wp:posOffset>
            </wp:positionV>
            <wp:extent cx="457200" cy="695325"/>
            <wp:effectExtent l="0" t="0" r="0" b="9525"/>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cstate="print"/>
                    <a:srcRect/>
                    <a:stretch>
                      <a:fillRect/>
                    </a:stretch>
                  </pic:blipFill>
                  <pic:spPr bwMode="auto">
                    <a:xfrm>
                      <a:off x="0" y="0"/>
                      <a:ext cx="457200" cy="695325"/>
                    </a:xfrm>
                    <a:prstGeom prst="rect">
                      <a:avLst/>
                    </a:prstGeom>
                    <a:noFill/>
                    <a:ln w="9525">
                      <a:noFill/>
                      <a:miter lim="800000"/>
                      <a:headEnd/>
                      <a:tailEnd/>
                    </a:ln>
                  </pic:spPr>
                </pic:pic>
              </a:graphicData>
            </a:graphic>
          </wp:anchor>
        </w:drawing>
      </w:r>
    </w:p>
    <w:p w:rsidR="00E2469D" w:rsidRPr="00ED2BAB" w:rsidRDefault="00E2469D" w:rsidP="00E2469D">
      <w:pPr>
        <w:shd w:val="clear" w:color="auto" w:fill="FFFFFF"/>
        <w:tabs>
          <w:tab w:val="left" w:pos="640"/>
          <w:tab w:val="center" w:pos="4677"/>
        </w:tabs>
        <w:spacing w:after="200" w:line="276" w:lineRule="auto"/>
        <w:rPr>
          <w:rFonts w:ascii="Times New Roman" w:eastAsia="Calibri" w:hAnsi="Times New Roman" w:cs="Times New Roman"/>
          <w:b/>
          <w:bCs/>
          <w:sz w:val="24"/>
          <w:szCs w:val="24"/>
        </w:rPr>
      </w:pPr>
    </w:p>
    <w:p w:rsidR="00E2469D" w:rsidRPr="00545CAF" w:rsidRDefault="00E2469D" w:rsidP="00E2469D">
      <w:pPr>
        <w:spacing w:after="0" w:line="240" w:lineRule="auto"/>
        <w:jc w:val="center"/>
        <w:rPr>
          <w:rFonts w:ascii="Times New Roman" w:eastAsia="Calibri" w:hAnsi="Times New Roman" w:cs="Times New Roman"/>
          <w:b/>
          <w:sz w:val="24"/>
          <w:szCs w:val="24"/>
        </w:rPr>
      </w:pPr>
    </w:p>
    <w:p w:rsidR="00E2469D" w:rsidRPr="00545CAF" w:rsidRDefault="00E2469D" w:rsidP="00E2469D">
      <w:pPr>
        <w:spacing w:after="0" w:line="240" w:lineRule="auto"/>
        <w:jc w:val="center"/>
        <w:rPr>
          <w:rFonts w:ascii="Times New Roman" w:eastAsia="Calibri" w:hAnsi="Times New Roman" w:cs="Times New Roman"/>
          <w:b/>
          <w:sz w:val="24"/>
          <w:szCs w:val="24"/>
        </w:rPr>
      </w:pPr>
      <w:r w:rsidRPr="00545CAF">
        <w:rPr>
          <w:rFonts w:ascii="Times New Roman" w:eastAsia="Calibri" w:hAnsi="Times New Roman" w:cs="Times New Roman"/>
          <w:b/>
          <w:sz w:val="24"/>
          <w:szCs w:val="24"/>
        </w:rPr>
        <w:t>УКРАЇНА</w:t>
      </w:r>
    </w:p>
    <w:p w:rsidR="00E2469D" w:rsidRPr="00545CAF" w:rsidRDefault="00E2469D" w:rsidP="00E2469D">
      <w:pPr>
        <w:spacing w:after="0" w:line="240" w:lineRule="auto"/>
        <w:jc w:val="center"/>
        <w:rPr>
          <w:rFonts w:ascii="Times New Roman" w:eastAsia="Calibri" w:hAnsi="Times New Roman" w:cs="Times New Roman"/>
          <w:b/>
          <w:sz w:val="24"/>
          <w:szCs w:val="24"/>
        </w:rPr>
      </w:pPr>
      <w:r w:rsidRPr="00545CAF">
        <w:rPr>
          <w:rFonts w:ascii="Times New Roman" w:eastAsia="Calibri" w:hAnsi="Times New Roman" w:cs="Times New Roman"/>
          <w:b/>
          <w:sz w:val="24"/>
          <w:szCs w:val="24"/>
        </w:rPr>
        <w:t>БУГРИНСЬКА СІЛЬСЬКА РАДА</w:t>
      </w:r>
    </w:p>
    <w:p w:rsidR="00E2469D" w:rsidRPr="00545CAF" w:rsidRDefault="00E2469D" w:rsidP="00E2469D">
      <w:pPr>
        <w:spacing w:after="0" w:line="240" w:lineRule="auto"/>
        <w:jc w:val="center"/>
        <w:rPr>
          <w:rFonts w:ascii="Times New Roman" w:eastAsia="Calibri" w:hAnsi="Times New Roman" w:cs="Times New Roman"/>
          <w:b/>
          <w:sz w:val="24"/>
          <w:szCs w:val="24"/>
        </w:rPr>
      </w:pPr>
      <w:r w:rsidRPr="00545CAF">
        <w:rPr>
          <w:rFonts w:ascii="Times New Roman" w:eastAsia="Calibri" w:hAnsi="Times New Roman" w:cs="Times New Roman"/>
          <w:b/>
          <w:sz w:val="24"/>
          <w:szCs w:val="24"/>
        </w:rPr>
        <w:t>РІВНЕНСЬКОГО РАЙОНУ</w:t>
      </w:r>
    </w:p>
    <w:p w:rsidR="00E2469D" w:rsidRPr="00545CAF" w:rsidRDefault="00E2469D" w:rsidP="00E2469D">
      <w:pPr>
        <w:spacing w:after="0" w:line="240" w:lineRule="auto"/>
        <w:jc w:val="center"/>
        <w:rPr>
          <w:rFonts w:ascii="Times New Roman" w:eastAsia="Calibri" w:hAnsi="Times New Roman" w:cs="Times New Roman"/>
          <w:b/>
          <w:sz w:val="24"/>
          <w:szCs w:val="24"/>
        </w:rPr>
      </w:pPr>
      <w:r w:rsidRPr="00545CAF">
        <w:rPr>
          <w:rFonts w:ascii="Times New Roman" w:eastAsia="Calibri" w:hAnsi="Times New Roman" w:cs="Times New Roman"/>
          <w:b/>
          <w:sz w:val="24"/>
          <w:szCs w:val="24"/>
        </w:rPr>
        <w:t>РІВНЕНСЬКОЇ ОБЛАСТІ</w:t>
      </w:r>
    </w:p>
    <w:p w:rsidR="00E2469D" w:rsidRPr="00545CAF" w:rsidRDefault="00E2469D" w:rsidP="00E2469D">
      <w:pPr>
        <w:spacing w:after="0" w:line="240" w:lineRule="auto"/>
        <w:jc w:val="center"/>
        <w:rPr>
          <w:rFonts w:ascii="Times New Roman" w:eastAsia="Calibri" w:hAnsi="Times New Roman" w:cs="Times New Roman"/>
          <w:b/>
          <w:sz w:val="24"/>
          <w:szCs w:val="24"/>
        </w:rPr>
      </w:pPr>
      <w:r w:rsidRPr="00545CAF">
        <w:rPr>
          <w:rFonts w:ascii="Times New Roman" w:eastAsia="Calibri" w:hAnsi="Times New Roman" w:cs="Times New Roman"/>
          <w:b/>
          <w:sz w:val="24"/>
          <w:szCs w:val="24"/>
        </w:rPr>
        <w:t>РІШЕННЯ</w:t>
      </w:r>
    </w:p>
    <w:p w:rsidR="00E2469D" w:rsidRPr="00ED2BAB" w:rsidRDefault="00E2469D" w:rsidP="00E2469D">
      <w:pPr>
        <w:spacing w:after="0" w:line="240" w:lineRule="auto"/>
        <w:jc w:val="center"/>
        <w:rPr>
          <w:rFonts w:ascii="Times New Roman" w:eastAsia="Calibri" w:hAnsi="Times New Roman" w:cs="Times New Roman"/>
          <w:b/>
          <w:sz w:val="24"/>
          <w:szCs w:val="24"/>
        </w:rPr>
      </w:pPr>
      <w:r w:rsidRPr="00FB0C43">
        <w:rPr>
          <w:rFonts w:ascii="Times New Roman" w:eastAsia="Calibri" w:hAnsi="Times New Roman" w:cs="Times New Roman"/>
          <w:b/>
          <w:sz w:val="24"/>
          <w:szCs w:val="24"/>
        </w:rPr>
        <w:t xml:space="preserve">35442, Рівненська обл., Гощанський район, с.Бугрин, вул.. </w:t>
      </w:r>
      <w:r w:rsidRPr="00ED2BAB">
        <w:rPr>
          <w:rFonts w:ascii="Times New Roman" w:eastAsia="Calibri" w:hAnsi="Times New Roman" w:cs="Times New Roman"/>
          <w:b/>
          <w:sz w:val="24"/>
          <w:szCs w:val="24"/>
          <w:lang w:val="ru-RU"/>
        </w:rPr>
        <w:t>Перемоги,1 тел.(03650)42181</w:t>
      </w:r>
    </w:p>
    <w:p w:rsidR="00E2469D" w:rsidRPr="00ED2BAB" w:rsidRDefault="00903E38" w:rsidP="00E2469D">
      <w:pPr>
        <w:spacing w:after="0" w:line="240" w:lineRule="auto"/>
        <w:rPr>
          <w:rFonts w:ascii="Times New Roman" w:eastAsia="Calibri" w:hAnsi="Times New Roman" w:cs="Times New Roman"/>
          <w:b/>
          <w:sz w:val="24"/>
          <w:szCs w:val="24"/>
        </w:rPr>
      </w:pPr>
      <w:r>
        <w:rPr>
          <w:rFonts w:ascii="Times New Roman" w:eastAsia="Calibri" w:hAnsi="Times New Roman" w:cs="Times New Roman"/>
          <w:b/>
          <w:noProof/>
          <w:sz w:val="24"/>
          <w:szCs w:val="24"/>
          <w:lang w:val="ru-RU"/>
        </w:rPr>
        <w:pict>
          <v:line id="Прямая соединительная линия 8" o:spid="_x0000_s1086" style="position:absolute;z-index:251668480;visibility:visible;mso-wrap-distance-top:-3e-5mm;mso-wrap-distance-bottom:-3e-5mm" from="-27.05pt,.85pt" to="494.9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" strokeweight="4.5pt">
            <v:stroke linestyle="thickThin"/>
          </v:line>
        </w:pict>
      </w:r>
    </w:p>
    <w:p w:rsidR="00E2469D" w:rsidRPr="00FB0C43" w:rsidRDefault="00E2469D" w:rsidP="00E2469D">
      <w:pPr>
        <w:spacing w:after="0" w:line="240" w:lineRule="auto"/>
        <w:rPr>
          <w:rFonts w:ascii="Times New Roman" w:eastAsia="Calibri" w:hAnsi="Times New Roman" w:cs="Times New Roman"/>
          <w:b/>
          <w:sz w:val="24"/>
          <w:szCs w:val="24"/>
          <w:lang w:val="ru-RU"/>
        </w:rPr>
      </w:pPr>
      <w:r w:rsidRPr="00ED2BAB">
        <w:rPr>
          <w:rFonts w:ascii="Times New Roman" w:eastAsia="Calibri" w:hAnsi="Times New Roman" w:cs="Times New Roman"/>
          <w:b/>
          <w:sz w:val="24"/>
          <w:szCs w:val="24"/>
          <w:lang w:val="ru-RU"/>
        </w:rPr>
        <w:t xml:space="preserve">від  </w:t>
      </w:r>
      <w:r w:rsidR="007E6684" w:rsidRPr="00FB0C43">
        <w:rPr>
          <w:rFonts w:ascii="Times New Roman" w:eastAsia="Calibri" w:hAnsi="Times New Roman" w:cs="Times New Roman"/>
          <w:b/>
          <w:sz w:val="24"/>
          <w:szCs w:val="24"/>
          <w:lang w:val="ru-RU"/>
        </w:rPr>
        <w:t>25</w:t>
      </w:r>
      <w:r w:rsidRPr="00ED2BAB">
        <w:rPr>
          <w:rFonts w:ascii="Times New Roman" w:eastAsia="Calibri" w:hAnsi="Times New Roman" w:cs="Times New Roman"/>
          <w:b/>
          <w:sz w:val="24"/>
          <w:szCs w:val="24"/>
          <w:lang w:val="ru-RU"/>
        </w:rPr>
        <w:t xml:space="preserve"> </w:t>
      </w:r>
      <w:r w:rsidRPr="00ED2BAB">
        <w:rPr>
          <w:rFonts w:ascii="Times New Roman" w:eastAsia="Calibri" w:hAnsi="Times New Roman" w:cs="Times New Roman"/>
          <w:b/>
          <w:sz w:val="24"/>
          <w:szCs w:val="24"/>
        </w:rPr>
        <w:t xml:space="preserve"> </w:t>
      </w:r>
      <w:r>
        <w:rPr>
          <w:rFonts w:ascii="Times New Roman" w:eastAsia="Calibri" w:hAnsi="Times New Roman" w:cs="Times New Roman"/>
          <w:b/>
          <w:sz w:val="24"/>
          <w:szCs w:val="24"/>
          <w:lang w:val="ru-RU"/>
        </w:rPr>
        <w:t xml:space="preserve">червня </w:t>
      </w:r>
      <w:r w:rsidRPr="00ED2BAB">
        <w:rPr>
          <w:rFonts w:ascii="Times New Roman" w:eastAsia="Calibri" w:hAnsi="Times New Roman" w:cs="Times New Roman"/>
          <w:b/>
          <w:sz w:val="24"/>
          <w:szCs w:val="24"/>
          <w:lang w:val="ru-RU"/>
        </w:rPr>
        <w:t xml:space="preserve">  2021  року  № </w:t>
      </w:r>
      <w:r w:rsidR="007E6684" w:rsidRPr="00FB0C43">
        <w:rPr>
          <w:rFonts w:ascii="Times New Roman" w:eastAsia="Calibri" w:hAnsi="Times New Roman" w:cs="Times New Roman"/>
          <w:b/>
          <w:sz w:val="24"/>
          <w:szCs w:val="24"/>
          <w:lang w:val="ru-RU"/>
        </w:rPr>
        <w:t>321</w:t>
      </w:r>
    </w:p>
    <w:bookmarkEnd w:id="3"/>
    <w:p w:rsidR="00E2469D" w:rsidRPr="00ED2BAB" w:rsidRDefault="00E2469D" w:rsidP="00E2469D">
      <w:pPr>
        <w:spacing w:after="0" w:line="240" w:lineRule="auto"/>
        <w:rPr>
          <w:rFonts w:ascii="Times New Roman" w:eastAsia="Calibri" w:hAnsi="Times New Roman" w:cs="Times New Roman"/>
          <w:b/>
          <w:sz w:val="24"/>
          <w:szCs w:val="24"/>
        </w:rPr>
      </w:pPr>
    </w:p>
    <w:p w:rsidR="00A10C06" w:rsidRPr="00621656" w:rsidRDefault="00E2469D" w:rsidP="00E2469D">
      <w:pPr>
        <w:pStyle w:val="a5"/>
        <w:rPr>
          <w:rFonts w:ascii="Times New Roman" w:hAnsi="Times New Roman" w:cs="Times New Roman"/>
          <w:sz w:val="24"/>
          <w:szCs w:val="24"/>
        </w:rPr>
      </w:pPr>
      <w:r w:rsidRPr="00621656">
        <w:rPr>
          <w:rFonts w:ascii="Times New Roman" w:hAnsi="Times New Roman" w:cs="Times New Roman"/>
          <w:sz w:val="24"/>
          <w:szCs w:val="24"/>
        </w:rPr>
        <w:t>Про зміну назви Бугринськ</w:t>
      </w:r>
      <w:r w:rsidR="003A2A70" w:rsidRPr="00621656">
        <w:rPr>
          <w:rFonts w:ascii="Times New Roman" w:hAnsi="Times New Roman" w:cs="Times New Roman"/>
          <w:sz w:val="24"/>
          <w:szCs w:val="24"/>
        </w:rPr>
        <w:t>о</w:t>
      </w:r>
      <w:r w:rsidRPr="00621656">
        <w:rPr>
          <w:rFonts w:ascii="Times New Roman" w:hAnsi="Times New Roman" w:cs="Times New Roman"/>
          <w:sz w:val="24"/>
          <w:szCs w:val="24"/>
        </w:rPr>
        <w:t xml:space="preserve">ї сільської ради </w:t>
      </w:r>
    </w:p>
    <w:p w:rsidR="00E2469D" w:rsidRPr="00621656" w:rsidRDefault="00E2469D" w:rsidP="00E2469D">
      <w:pPr>
        <w:pStyle w:val="a5"/>
        <w:rPr>
          <w:rFonts w:ascii="Times New Roman" w:hAnsi="Times New Roman" w:cs="Times New Roman"/>
          <w:sz w:val="24"/>
          <w:szCs w:val="24"/>
        </w:rPr>
      </w:pPr>
      <w:r w:rsidRPr="00621656">
        <w:rPr>
          <w:rFonts w:ascii="Times New Roman" w:hAnsi="Times New Roman" w:cs="Times New Roman"/>
          <w:sz w:val="24"/>
          <w:szCs w:val="24"/>
        </w:rPr>
        <w:t>Гощанського району Рівненської області</w:t>
      </w:r>
    </w:p>
    <w:p w:rsidR="00FF13CF" w:rsidRPr="00621656" w:rsidRDefault="00FF13CF" w:rsidP="00E2469D">
      <w:pPr>
        <w:pStyle w:val="a5"/>
        <w:rPr>
          <w:rFonts w:ascii="Times New Roman" w:hAnsi="Times New Roman" w:cs="Times New Roman"/>
          <w:sz w:val="24"/>
          <w:szCs w:val="24"/>
        </w:rPr>
      </w:pPr>
    </w:p>
    <w:p w:rsidR="00FF13CF" w:rsidRDefault="00FF13CF" w:rsidP="00E2469D">
      <w:pPr>
        <w:pStyle w:val="a5"/>
        <w:rPr>
          <w:rFonts w:ascii="Times New Roman" w:hAnsi="Times New Roman" w:cs="Times New Roman"/>
          <w:sz w:val="24"/>
          <w:szCs w:val="24"/>
        </w:rPr>
      </w:pPr>
    </w:p>
    <w:p w:rsidR="00B96541" w:rsidRPr="00621656" w:rsidRDefault="00B96541" w:rsidP="00E2469D">
      <w:pPr>
        <w:pStyle w:val="a5"/>
        <w:rPr>
          <w:rFonts w:ascii="Times New Roman" w:hAnsi="Times New Roman" w:cs="Times New Roman"/>
          <w:sz w:val="24"/>
          <w:szCs w:val="24"/>
        </w:rPr>
      </w:pPr>
    </w:p>
    <w:p w:rsidR="00FF13CF" w:rsidRPr="00DC527F" w:rsidRDefault="00DD74BB" w:rsidP="00DD74BB">
      <w:pPr>
        <w:spacing w:after="0" w:line="240" w:lineRule="auto"/>
        <w:ind w:firstLine="709"/>
        <w:jc w:val="both"/>
        <w:rPr>
          <w:rFonts w:ascii="Times New Roman" w:hAnsi="Times New Roman" w:cs="Times New Roman"/>
          <w:sz w:val="24"/>
          <w:szCs w:val="24"/>
        </w:rPr>
      </w:pPr>
      <w:r w:rsidRPr="00DC527F">
        <w:rPr>
          <w:rFonts w:ascii="Times New Roman" w:hAnsi="Times New Roman" w:cs="Times New Roman"/>
          <w:sz w:val="24"/>
          <w:szCs w:val="24"/>
        </w:rPr>
        <w:t xml:space="preserve">Відповідно до частини першої статті 144 Конституції України, статті 25 Закону України «Про місцеве самоврядування в Україні», частини третьої статті 9, частини четвертої статті 17 Закону України «Про державну реєстрацію юридичних осіб, фізичних осіб – підприємців, громадських формувань»,  Закону України «Про внесення змін до деяких законів України  щодо визначення територій та адміністративних центрів територіальних громад», Постанови Верховної Ради України від 17.07.2020 №807-ІХ «Про утворення та ліквідацію районів», глави 7 Цивільного кодексу України, розпорядження Кабінету Міністрів України від 12.06.2020 №728-р «Про визначення адміністративних центрів та затвердження територій територіальних громад Рівненської області», з метою приведення назви сільської ради до вимог чинного законодавства,  </w:t>
      </w:r>
      <w:r w:rsidR="00E03248" w:rsidRPr="00DC527F">
        <w:rPr>
          <w:rFonts w:ascii="Times New Roman" w:hAnsi="Times New Roman" w:cs="Times New Roman"/>
          <w:sz w:val="24"/>
          <w:szCs w:val="24"/>
        </w:rPr>
        <w:t xml:space="preserve">Бугринська сільська рада </w:t>
      </w:r>
    </w:p>
    <w:p w:rsidR="00FF13CF" w:rsidRDefault="00FF13CF" w:rsidP="00E2469D">
      <w:pPr>
        <w:pStyle w:val="a5"/>
        <w:rPr>
          <w:rFonts w:ascii="Times New Roman" w:hAnsi="Times New Roman" w:cs="Times New Roman"/>
          <w:sz w:val="24"/>
          <w:szCs w:val="24"/>
        </w:rPr>
      </w:pPr>
    </w:p>
    <w:p w:rsidR="00B96541" w:rsidRDefault="00B96541" w:rsidP="00E2469D">
      <w:pPr>
        <w:pStyle w:val="a5"/>
        <w:rPr>
          <w:rFonts w:ascii="Times New Roman" w:hAnsi="Times New Roman" w:cs="Times New Roman"/>
          <w:sz w:val="24"/>
          <w:szCs w:val="24"/>
        </w:rPr>
      </w:pPr>
    </w:p>
    <w:p w:rsidR="00B96541" w:rsidRPr="00DC527F" w:rsidRDefault="00B96541" w:rsidP="00E2469D">
      <w:pPr>
        <w:pStyle w:val="a5"/>
        <w:rPr>
          <w:rFonts w:ascii="Times New Roman" w:hAnsi="Times New Roman" w:cs="Times New Roman"/>
          <w:sz w:val="24"/>
          <w:szCs w:val="24"/>
        </w:rPr>
      </w:pPr>
    </w:p>
    <w:p w:rsidR="00E03248" w:rsidRDefault="00E03248" w:rsidP="003A2A70">
      <w:pPr>
        <w:spacing w:after="200" w:line="276" w:lineRule="auto"/>
        <w:jc w:val="center"/>
        <w:rPr>
          <w:rFonts w:ascii="Times New Roman" w:eastAsia="Times New Roman" w:hAnsi="Times New Roman" w:cs="Times New Roman"/>
          <w:b/>
          <w:sz w:val="24"/>
          <w:szCs w:val="24"/>
        </w:rPr>
      </w:pPr>
      <w:r w:rsidRPr="00DC527F">
        <w:rPr>
          <w:rFonts w:ascii="Times New Roman" w:eastAsia="Times New Roman" w:hAnsi="Times New Roman" w:cs="Times New Roman"/>
          <w:b/>
          <w:sz w:val="24"/>
          <w:szCs w:val="24"/>
        </w:rPr>
        <w:t>ВИРІШИЛА:</w:t>
      </w:r>
    </w:p>
    <w:p w:rsidR="00B96541" w:rsidRPr="00DC527F" w:rsidRDefault="00B96541" w:rsidP="003A2A70">
      <w:pPr>
        <w:spacing w:after="200" w:line="276" w:lineRule="auto"/>
        <w:jc w:val="center"/>
        <w:rPr>
          <w:rFonts w:ascii="Times New Roman" w:eastAsia="Times New Roman" w:hAnsi="Times New Roman" w:cs="Times New Roman"/>
          <w:b/>
          <w:sz w:val="24"/>
          <w:szCs w:val="24"/>
        </w:rPr>
      </w:pPr>
    </w:p>
    <w:p w:rsidR="00DD74BB" w:rsidRDefault="00DD74BB" w:rsidP="00AB063E">
      <w:pPr>
        <w:pStyle w:val="a8"/>
        <w:numPr>
          <w:ilvl w:val="0"/>
          <w:numId w:val="23"/>
        </w:numPr>
        <w:spacing w:after="0" w:line="240" w:lineRule="auto"/>
        <w:jc w:val="both"/>
        <w:rPr>
          <w:rFonts w:ascii="Times New Roman" w:hAnsi="Times New Roman" w:cs="Times New Roman"/>
          <w:sz w:val="24"/>
          <w:szCs w:val="24"/>
        </w:rPr>
      </w:pPr>
      <w:r w:rsidRPr="00DC527F">
        <w:rPr>
          <w:rFonts w:ascii="Times New Roman" w:hAnsi="Times New Roman" w:cs="Times New Roman"/>
          <w:sz w:val="24"/>
          <w:szCs w:val="24"/>
        </w:rPr>
        <w:t>Змінити назву юридичної особи «Бугринська сільська рада Гощанського району  Рівненської області» (код ЄДРПОУ 40130624) на «Бугринськ</w:t>
      </w:r>
      <w:r w:rsidR="003D4902">
        <w:rPr>
          <w:rFonts w:ascii="Times New Roman" w:hAnsi="Times New Roman" w:cs="Times New Roman"/>
          <w:sz w:val="24"/>
          <w:szCs w:val="24"/>
        </w:rPr>
        <w:t>а</w:t>
      </w:r>
      <w:r w:rsidRPr="00DC527F">
        <w:rPr>
          <w:rFonts w:ascii="Times New Roman" w:hAnsi="Times New Roman" w:cs="Times New Roman"/>
          <w:sz w:val="24"/>
          <w:szCs w:val="24"/>
        </w:rPr>
        <w:t xml:space="preserve"> сільська рада Рівненського району  Рівненської області». Скорочена назва – «Бугринська сільська рада».</w:t>
      </w:r>
    </w:p>
    <w:p w:rsidR="00B96541" w:rsidRPr="00DC527F" w:rsidRDefault="00B96541" w:rsidP="00B96541">
      <w:pPr>
        <w:pStyle w:val="a8"/>
        <w:spacing w:after="0" w:line="240" w:lineRule="auto"/>
        <w:ind w:left="1069"/>
        <w:jc w:val="both"/>
        <w:rPr>
          <w:rFonts w:ascii="Times New Roman" w:hAnsi="Times New Roman" w:cs="Times New Roman"/>
          <w:sz w:val="24"/>
          <w:szCs w:val="24"/>
        </w:rPr>
      </w:pPr>
    </w:p>
    <w:p w:rsidR="00DD74BB" w:rsidRDefault="00DD74BB" w:rsidP="00AB063E">
      <w:pPr>
        <w:pStyle w:val="a8"/>
        <w:numPr>
          <w:ilvl w:val="0"/>
          <w:numId w:val="23"/>
        </w:numPr>
        <w:spacing w:after="0" w:line="240" w:lineRule="auto"/>
        <w:jc w:val="both"/>
        <w:rPr>
          <w:rFonts w:ascii="Times New Roman" w:hAnsi="Times New Roman" w:cs="Times New Roman"/>
          <w:sz w:val="24"/>
          <w:szCs w:val="24"/>
        </w:rPr>
      </w:pPr>
      <w:r w:rsidRPr="00DC527F">
        <w:rPr>
          <w:rFonts w:ascii="Times New Roman" w:hAnsi="Times New Roman" w:cs="Times New Roman"/>
          <w:sz w:val="24"/>
          <w:szCs w:val="24"/>
        </w:rPr>
        <w:t>Змінити назву юридичної особи «Виконавчий комітет Бугринської сільської ради Гощанського району  Рівненської області» (код ЄДРПОУ 40545198) на «Виконавчий комітет</w:t>
      </w:r>
      <w:r w:rsidR="00FB0C43">
        <w:rPr>
          <w:rFonts w:ascii="Times New Roman" w:hAnsi="Times New Roman" w:cs="Times New Roman"/>
          <w:sz w:val="24"/>
          <w:szCs w:val="24"/>
        </w:rPr>
        <w:t xml:space="preserve"> </w:t>
      </w:r>
      <w:r w:rsidR="00FB0C43" w:rsidRPr="00DC527F">
        <w:rPr>
          <w:rFonts w:ascii="Times New Roman" w:hAnsi="Times New Roman" w:cs="Times New Roman"/>
          <w:sz w:val="24"/>
          <w:szCs w:val="24"/>
        </w:rPr>
        <w:t xml:space="preserve">Бугринської сільської ради </w:t>
      </w:r>
      <w:r w:rsidR="00FB0C43">
        <w:rPr>
          <w:rFonts w:ascii="Times New Roman" w:hAnsi="Times New Roman" w:cs="Times New Roman"/>
          <w:sz w:val="24"/>
          <w:szCs w:val="24"/>
        </w:rPr>
        <w:t>Рівне</w:t>
      </w:r>
      <w:r w:rsidR="00FB0C43" w:rsidRPr="00DC527F">
        <w:rPr>
          <w:rFonts w:ascii="Times New Roman" w:hAnsi="Times New Roman" w:cs="Times New Roman"/>
          <w:sz w:val="24"/>
          <w:szCs w:val="24"/>
        </w:rPr>
        <w:t>нського району  Рівненської області</w:t>
      </w:r>
      <w:r w:rsidRPr="00DC527F">
        <w:rPr>
          <w:rFonts w:ascii="Times New Roman" w:hAnsi="Times New Roman" w:cs="Times New Roman"/>
          <w:sz w:val="24"/>
          <w:szCs w:val="24"/>
        </w:rPr>
        <w:t>». Скорочена назва «Виконавчий комітет Бугринської сільської ради</w:t>
      </w:r>
      <w:r w:rsidR="003D4902">
        <w:rPr>
          <w:rFonts w:ascii="Times New Roman" w:hAnsi="Times New Roman" w:cs="Times New Roman"/>
          <w:sz w:val="24"/>
          <w:szCs w:val="24"/>
        </w:rPr>
        <w:t>».</w:t>
      </w:r>
    </w:p>
    <w:p w:rsidR="00B96541" w:rsidRPr="00B96541" w:rsidRDefault="00B96541" w:rsidP="00B96541">
      <w:pPr>
        <w:spacing w:after="0" w:line="240" w:lineRule="auto"/>
        <w:jc w:val="both"/>
        <w:rPr>
          <w:rFonts w:ascii="Times New Roman" w:hAnsi="Times New Roman" w:cs="Times New Roman"/>
          <w:sz w:val="24"/>
          <w:szCs w:val="24"/>
        </w:rPr>
      </w:pPr>
    </w:p>
    <w:p w:rsidR="003A2A70" w:rsidRDefault="003A2A70" w:rsidP="00AB063E">
      <w:pPr>
        <w:pStyle w:val="a8"/>
        <w:numPr>
          <w:ilvl w:val="0"/>
          <w:numId w:val="23"/>
        </w:numPr>
        <w:spacing w:after="0" w:line="240" w:lineRule="auto"/>
        <w:jc w:val="both"/>
        <w:rPr>
          <w:rFonts w:ascii="Times New Roman" w:hAnsi="Times New Roman" w:cs="Times New Roman"/>
          <w:sz w:val="24"/>
          <w:szCs w:val="24"/>
        </w:rPr>
      </w:pPr>
      <w:r w:rsidRPr="00DC527F">
        <w:rPr>
          <w:rFonts w:ascii="Times New Roman" w:hAnsi="Times New Roman" w:cs="Times New Roman"/>
          <w:sz w:val="24"/>
          <w:szCs w:val="24"/>
        </w:rPr>
        <w:t xml:space="preserve">Контроль за виконання даного рішення покласти на постійну комісію з питань освіти, культури, охорони </w:t>
      </w:r>
      <w:r w:rsidR="00FB0C43" w:rsidRPr="00DC527F">
        <w:rPr>
          <w:rFonts w:ascii="Times New Roman" w:hAnsi="Times New Roman" w:cs="Times New Roman"/>
          <w:sz w:val="24"/>
          <w:szCs w:val="24"/>
        </w:rPr>
        <w:t>здоров’я</w:t>
      </w:r>
      <w:r w:rsidRPr="00DC527F">
        <w:rPr>
          <w:rFonts w:ascii="Times New Roman" w:hAnsi="Times New Roman" w:cs="Times New Roman"/>
          <w:sz w:val="24"/>
          <w:szCs w:val="24"/>
        </w:rPr>
        <w:t>, соціального захисту населення, прав людини, законності, депутатської діяльності</w:t>
      </w:r>
      <w:r w:rsidR="00FB0C43">
        <w:rPr>
          <w:rFonts w:ascii="Times New Roman" w:hAnsi="Times New Roman" w:cs="Times New Roman"/>
          <w:sz w:val="24"/>
          <w:szCs w:val="24"/>
        </w:rPr>
        <w:t xml:space="preserve"> (П.Кравчук).</w:t>
      </w:r>
    </w:p>
    <w:p w:rsidR="007E6684" w:rsidRDefault="007E6684" w:rsidP="007E6684">
      <w:pPr>
        <w:pStyle w:val="a8"/>
        <w:spacing w:after="0" w:line="240" w:lineRule="auto"/>
        <w:ind w:left="1069"/>
        <w:jc w:val="both"/>
        <w:rPr>
          <w:rFonts w:ascii="Times New Roman" w:hAnsi="Times New Roman" w:cs="Times New Roman"/>
          <w:sz w:val="24"/>
          <w:szCs w:val="24"/>
        </w:rPr>
      </w:pPr>
    </w:p>
    <w:p w:rsidR="00B96541" w:rsidRPr="00DC527F" w:rsidRDefault="00B96541" w:rsidP="007E6684">
      <w:pPr>
        <w:pStyle w:val="a8"/>
        <w:spacing w:after="0" w:line="240" w:lineRule="auto"/>
        <w:ind w:left="1069"/>
        <w:jc w:val="both"/>
        <w:rPr>
          <w:rFonts w:ascii="Times New Roman" w:hAnsi="Times New Roman" w:cs="Times New Roman"/>
          <w:sz w:val="24"/>
          <w:szCs w:val="24"/>
        </w:rPr>
      </w:pPr>
    </w:p>
    <w:p w:rsidR="003A2A70" w:rsidRPr="00DC527F" w:rsidRDefault="003A2A70" w:rsidP="00DC527F">
      <w:pPr>
        <w:tabs>
          <w:tab w:val="left" w:pos="1245"/>
        </w:tabs>
        <w:spacing w:after="200" w:line="276" w:lineRule="auto"/>
        <w:jc w:val="center"/>
        <w:rPr>
          <w:rFonts w:ascii="Times New Roman" w:eastAsia="Calibri" w:hAnsi="Times New Roman" w:cs="Times New Roman"/>
          <w:sz w:val="24"/>
          <w:szCs w:val="24"/>
        </w:rPr>
      </w:pPr>
      <w:r w:rsidRPr="00DC527F">
        <w:rPr>
          <w:rFonts w:ascii="Times New Roman" w:eastAsia="Calibri" w:hAnsi="Times New Roman" w:cs="Times New Roman"/>
          <w:sz w:val="24"/>
          <w:szCs w:val="24"/>
        </w:rPr>
        <w:t>Сільський голова                                              Сергій ПИЛИПЧУК</w:t>
      </w:r>
    </w:p>
    <w:p w:rsidR="00FF13CF" w:rsidRPr="00DC527F" w:rsidRDefault="00FF13CF" w:rsidP="00E2469D">
      <w:pPr>
        <w:pStyle w:val="a5"/>
        <w:rPr>
          <w:rFonts w:ascii="Times New Roman" w:hAnsi="Times New Roman" w:cs="Times New Roman"/>
          <w:sz w:val="24"/>
          <w:szCs w:val="24"/>
        </w:rPr>
      </w:pPr>
    </w:p>
    <w:p w:rsidR="00FF13CF" w:rsidRDefault="00FF13CF" w:rsidP="00E2469D">
      <w:pPr>
        <w:pStyle w:val="a5"/>
        <w:rPr>
          <w:rFonts w:ascii="Times New Roman" w:hAnsi="Times New Roman" w:cs="Times New Roman"/>
          <w:sz w:val="24"/>
          <w:szCs w:val="24"/>
        </w:rPr>
      </w:pPr>
    </w:p>
    <w:p w:rsidR="008D0D86" w:rsidRDefault="00FC01B5" w:rsidP="008D0D86">
      <w:pPr>
        <w:shd w:val="clear" w:color="auto" w:fill="FFFFFF"/>
        <w:tabs>
          <w:tab w:val="left" w:pos="640"/>
          <w:tab w:val="center" w:pos="4677"/>
        </w:tabs>
        <w:spacing w:after="200" w:line="276" w:lineRule="auto"/>
        <w:rPr>
          <w:rFonts w:ascii="Times New Roman" w:eastAsia="Calibri" w:hAnsi="Times New Roman" w:cs="Times New Roman"/>
          <w:b/>
          <w:bCs/>
          <w:sz w:val="24"/>
          <w:szCs w:val="24"/>
        </w:rPr>
      </w:pPr>
      <w:r w:rsidRPr="00ED2BAB">
        <w:rPr>
          <w:rFonts w:ascii="Times New Roman" w:eastAsia="Calibri" w:hAnsi="Times New Roman" w:cs="Times New Roman"/>
          <w:b/>
          <w:bCs/>
          <w:noProof/>
          <w:sz w:val="24"/>
          <w:szCs w:val="24"/>
          <w:lang w:val="ru-RU" w:eastAsia="ru-RU"/>
        </w:rPr>
        <w:lastRenderedPageBreak/>
        <w:drawing>
          <wp:anchor distT="0" distB="0" distL="114300" distR="114300" simplePos="0" relativeHeight="251813888" behindDoc="0" locked="0" layoutInCell="1" allowOverlap="1">
            <wp:simplePos x="0" y="0"/>
            <wp:positionH relativeFrom="margin">
              <wp:align>center</wp:align>
            </wp:positionH>
            <wp:positionV relativeFrom="paragraph">
              <wp:posOffset>46190</wp:posOffset>
            </wp:positionV>
            <wp:extent cx="457200" cy="695325"/>
            <wp:effectExtent l="0" t="0" r="0" b="9525"/>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cstate="print"/>
                    <a:srcRect/>
                    <a:stretch>
                      <a:fillRect/>
                    </a:stretch>
                  </pic:blipFill>
                  <pic:spPr bwMode="auto">
                    <a:xfrm>
                      <a:off x="0" y="0"/>
                      <a:ext cx="457200" cy="695325"/>
                    </a:xfrm>
                    <a:prstGeom prst="rect">
                      <a:avLst/>
                    </a:prstGeom>
                    <a:noFill/>
                    <a:ln w="9525">
                      <a:noFill/>
                      <a:miter lim="800000"/>
                      <a:headEnd/>
                      <a:tailEnd/>
                    </a:ln>
                  </pic:spPr>
                </pic:pic>
              </a:graphicData>
            </a:graphic>
          </wp:anchor>
        </w:drawing>
      </w:r>
    </w:p>
    <w:p w:rsidR="008D0D86" w:rsidRPr="00ED2BAB" w:rsidRDefault="008D0D86" w:rsidP="008D0D86">
      <w:pPr>
        <w:shd w:val="clear" w:color="auto" w:fill="FFFFFF"/>
        <w:tabs>
          <w:tab w:val="left" w:pos="640"/>
          <w:tab w:val="center" w:pos="4677"/>
        </w:tabs>
        <w:spacing w:after="200" w:line="276" w:lineRule="auto"/>
        <w:rPr>
          <w:rFonts w:ascii="Times New Roman" w:eastAsia="Calibri" w:hAnsi="Times New Roman" w:cs="Times New Roman"/>
          <w:b/>
          <w:bCs/>
          <w:sz w:val="24"/>
          <w:szCs w:val="24"/>
        </w:rPr>
      </w:pPr>
    </w:p>
    <w:p w:rsidR="008D0D86" w:rsidRPr="00A13E44" w:rsidRDefault="008D0D86" w:rsidP="008D0D86">
      <w:pPr>
        <w:spacing w:after="0" w:line="240" w:lineRule="auto"/>
        <w:jc w:val="center"/>
        <w:rPr>
          <w:rFonts w:ascii="Times New Roman" w:eastAsia="Calibri" w:hAnsi="Times New Roman" w:cs="Times New Roman"/>
          <w:b/>
          <w:sz w:val="24"/>
          <w:szCs w:val="24"/>
        </w:rPr>
      </w:pPr>
    </w:p>
    <w:p w:rsidR="008D0D86" w:rsidRPr="00ED2BAB" w:rsidRDefault="008D0D86" w:rsidP="008D0D86">
      <w:pPr>
        <w:spacing w:after="0" w:line="240" w:lineRule="auto"/>
        <w:jc w:val="center"/>
        <w:rPr>
          <w:rFonts w:ascii="Times New Roman" w:eastAsia="Calibri" w:hAnsi="Times New Roman" w:cs="Times New Roman"/>
          <w:b/>
          <w:sz w:val="24"/>
          <w:szCs w:val="24"/>
          <w:lang w:val="ru-RU"/>
        </w:rPr>
      </w:pPr>
      <w:r w:rsidRPr="00ED2BAB">
        <w:rPr>
          <w:rFonts w:ascii="Times New Roman" w:eastAsia="Calibri" w:hAnsi="Times New Roman" w:cs="Times New Roman"/>
          <w:b/>
          <w:sz w:val="24"/>
          <w:szCs w:val="24"/>
          <w:lang w:val="ru-RU"/>
        </w:rPr>
        <w:t>УКРАЇНА</w:t>
      </w:r>
    </w:p>
    <w:p w:rsidR="008D0D86" w:rsidRPr="00ED2BAB" w:rsidRDefault="008D0D86" w:rsidP="008D0D86">
      <w:pPr>
        <w:spacing w:after="0" w:line="240" w:lineRule="auto"/>
        <w:jc w:val="center"/>
        <w:rPr>
          <w:rFonts w:ascii="Times New Roman" w:eastAsia="Calibri" w:hAnsi="Times New Roman" w:cs="Times New Roman"/>
          <w:b/>
          <w:sz w:val="24"/>
          <w:szCs w:val="24"/>
          <w:lang w:val="ru-RU"/>
        </w:rPr>
      </w:pPr>
      <w:r w:rsidRPr="00ED2BAB">
        <w:rPr>
          <w:rFonts w:ascii="Times New Roman" w:eastAsia="Calibri" w:hAnsi="Times New Roman" w:cs="Times New Roman"/>
          <w:b/>
          <w:sz w:val="24"/>
          <w:szCs w:val="24"/>
          <w:lang w:val="ru-RU"/>
        </w:rPr>
        <w:t>БУГРИНСЬКА СІЛЬСЬКА РАДА</w:t>
      </w:r>
    </w:p>
    <w:p w:rsidR="008D0D86" w:rsidRPr="00ED2BAB" w:rsidRDefault="008D0D86" w:rsidP="008D0D86">
      <w:pPr>
        <w:spacing w:after="0" w:line="240" w:lineRule="auto"/>
        <w:jc w:val="center"/>
        <w:rPr>
          <w:rFonts w:ascii="Times New Roman" w:eastAsia="Calibri" w:hAnsi="Times New Roman" w:cs="Times New Roman"/>
          <w:b/>
          <w:sz w:val="24"/>
          <w:szCs w:val="24"/>
          <w:lang w:val="ru-RU"/>
        </w:rPr>
      </w:pPr>
      <w:r w:rsidRPr="00ED2BAB">
        <w:rPr>
          <w:rFonts w:ascii="Times New Roman" w:eastAsia="Calibri" w:hAnsi="Times New Roman" w:cs="Times New Roman"/>
          <w:b/>
          <w:sz w:val="24"/>
          <w:szCs w:val="24"/>
          <w:lang w:val="ru-RU"/>
        </w:rPr>
        <w:t>РІВНЕНСЬКОГО РАЙОНУ</w:t>
      </w:r>
    </w:p>
    <w:p w:rsidR="008D0D86" w:rsidRPr="00ED2BAB" w:rsidRDefault="008D0D86" w:rsidP="008D0D86">
      <w:pPr>
        <w:spacing w:after="0" w:line="240" w:lineRule="auto"/>
        <w:jc w:val="center"/>
        <w:rPr>
          <w:rFonts w:ascii="Times New Roman" w:eastAsia="Calibri" w:hAnsi="Times New Roman" w:cs="Times New Roman"/>
          <w:b/>
          <w:sz w:val="24"/>
          <w:szCs w:val="24"/>
          <w:lang w:val="ru-RU"/>
        </w:rPr>
      </w:pPr>
      <w:r w:rsidRPr="00ED2BAB">
        <w:rPr>
          <w:rFonts w:ascii="Times New Roman" w:eastAsia="Calibri" w:hAnsi="Times New Roman" w:cs="Times New Roman"/>
          <w:b/>
          <w:sz w:val="24"/>
          <w:szCs w:val="24"/>
          <w:lang w:val="ru-RU"/>
        </w:rPr>
        <w:t>РІВНЕНСЬКОЇ ОБЛАСТІ</w:t>
      </w:r>
    </w:p>
    <w:p w:rsidR="008D0D86" w:rsidRPr="00ED2BAB" w:rsidRDefault="008D0D86" w:rsidP="008D0D86">
      <w:pPr>
        <w:spacing w:after="0" w:line="240" w:lineRule="auto"/>
        <w:jc w:val="center"/>
        <w:rPr>
          <w:rFonts w:ascii="Times New Roman" w:eastAsia="Calibri" w:hAnsi="Times New Roman" w:cs="Times New Roman"/>
          <w:b/>
          <w:sz w:val="24"/>
          <w:szCs w:val="24"/>
          <w:lang w:val="ru-RU"/>
        </w:rPr>
      </w:pPr>
      <w:r w:rsidRPr="00ED2BAB">
        <w:rPr>
          <w:rFonts w:ascii="Times New Roman" w:eastAsia="Calibri" w:hAnsi="Times New Roman" w:cs="Times New Roman"/>
          <w:b/>
          <w:sz w:val="24"/>
          <w:szCs w:val="24"/>
          <w:lang w:val="ru-RU"/>
        </w:rPr>
        <w:t>РІШЕННЯ</w:t>
      </w:r>
    </w:p>
    <w:p w:rsidR="008D0D86" w:rsidRPr="00ED2BAB" w:rsidRDefault="008D0D86" w:rsidP="008D0D86">
      <w:pPr>
        <w:spacing w:after="0" w:line="240" w:lineRule="auto"/>
        <w:jc w:val="center"/>
        <w:rPr>
          <w:rFonts w:ascii="Times New Roman" w:eastAsia="Calibri" w:hAnsi="Times New Roman" w:cs="Times New Roman"/>
          <w:b/>
          <w:sz w:val="24"/>
          <w:szCs w:val="24"/>
        </w:rPr>
      </w:pPr>
      <w:r w:rsidRPr="008D0D86">
        <w:rPr>
          <w:rFonts w:ascii="Times New Roman" w:eastAsia="Calibri" w:hAnsi="Times New Roman" w:cs="Times New Roman"/>
          <w:bCs/>
          <w:i/>
          <w:iCs/>
          <w:sz w:val="24"/>
          <w:szCs w:val="24"/>
          <w:lang w:val="ru-RU"/>
        </w:rPr>
        <w:t>35442, Рівненська обл., Гощанський район, с.Бугрин, вул.. Перемоги,1 тел.(03650</w:t>
      </w:r>
      <w:r w:rsidRPr="00ED2BAB">
        <w:rPr>
          <w:rFonts w:ascii="Times New Roman" w:eastAsia="Calibri" w:hAnsi="Times New Roman" w:cs="Times New Roman"/>
          <w:b/>
          <w:sz w:val="24"/>
          <w:szCs w:val="24"/>
          <w:lang w:val="ru-RU"/>
        </w:rPr>
        <w:t>)42181</w:t>
      </w:r>
    </w:p>
    <w:p w:rsidR="008D0D86" w:rsidRPr="00ED2BAB" w:rsidRDefault="00903E38" w:rsidP="008D0D86">
      <w:pPr>
        <w:spacing w:after="0" w:line="240" w:lineRule="auto"/>
        <w:rPr>
          <w:rFonts w:ascii="Times New Roman" w:eastAsia="Calibri" w:hAnsi="Times New Roman" w:cs="Times New Roman"/>
          <w:b/>
          <w:sz w:val="24"/>
          <w:szCs w:val="24"/>
        </w:rPr>
      </w:pPr>
      <w:r>
        <w:rPr>
          <w:rFonts w:ascii="Times New Roman" w:eastAsia="Calibri" w:hAnsi="Times New Roman" w:cs="Times New Roman"/>
          <w:b/>
          <w:noProof/>
          <w:sz w:val="24"/>
          <w:szCs w:val="24"/>
          <w:lang w:val="ru-RU"/>
        </w:rPr>
        <w:pict>
          <v:line id="Прямая соединительная линия 1" o:spid="_x0000_s1085" style="position:absolute;z-index:251812864;visibility:visible;mso-wrap-distance-top:-3e-5mm;mso-wrap-distance-bottom:-3e-5mm" from="-27.05pt,.85pt" to="494.9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" strokeweight="4.5pt">
            <v:stroke linestyle="thickThin"/>
          </v:line>
        </w:pict>
      </w:r>
    </w:p>
    <w:p w:rsidR="008D0D86" w:rsidRPr="00ED2BAB" w:rsidRDefault="008D0D86" w:rsidP="008D0D86">
      <w:pPr>
        <w:spacing w:after="0" w:line="240" w:lineRule="auto"/>
        <w:rPr>
          <w:rFonts w:ascii="Times New Roman" w:eastAsia="Calibri" w:hAnsi="Times New Roman" w:cs="Times New Roman"/>
          <w:b/>
          <w:sz w:val="24"/>
          <w:szCs w:val="24"/>
        </w:rPr>
      </w:pPr>
      <w:r w:rsidRPr="00ED2BAB">
        <w:rPr>
          <w:rFonts w:ascii="Times New Roman" w:eastAsia="Calibri" w:hAnsi="Times New Roman" w:cs="Times New Roman"/>
          <w:b/>
          <w:sz w:val="24"/>
          <w:szCs w:val="24"/>
          <w:lang w:val="ru-RU"/>
        </w:rPr>
        <w:t xml:space="preserve">від  </w:t>
      </w:r>
      <w:r>
        <w:rPr>
          <w:rFonts w:ascii="Times New Roman" w:eastAsia="Calibri" w:hAnsi="Times New Roman" w:cs="Times New Roman"/>
          <w:b/>
          <w:sz w:val="24"/>
          <w:szCs w:val="24"/>
          <w:lang w:val="ru-RU"/>
        </w:rPr>
        <w:t>25</w:t>
      </w:r>
      <w:r w:rsidRPr="00ED2BAB">
        <w:rPr>
          <w:rFonts w:ascii="Times New Roman" w:eastAsia="Calibri" w:hAnsi="Times New Roman" w:cs="Times New Roman"/>
          <w:b/>
          <w:sz w:val="24"/>
          <w:szCs w:val="24"/>
          <w:lang w:val="ru-RU"/>
        </w:rPr>
        <w:t xml:space="preserve"> </w:t>
      </w:r>
      <w:r w:rsidRPr="00ED2BAB">
        <w:rPr>
          <w:rFonts w:ascii="Times New Roman" w:eastAsia="Calibri" w:hAnsi="Times New Roman" w:cs="Times New Roman"/>
          <w:b/>
          <w:sz w:val="24"/>
          <w:szCs w:val="24"/>
        </w:rPr>
        <w:t xml:space="preserve"> </w:t>
      </w:r>
      <w:r>
        <w:rPr>
          <w:rFonts w:ascii="Times New Roman" w:eastAsia="Calibri" w:hAnsi="Times New Roman" w:cs="Times New Roman"/>
          <w:b/>
          <w:sz w:val="24"/>
          <w:szCs w:val="24"/>
          <w:lang w:val="ru-RU"/>
        </w:rPr>
        <w:t xml:space="preserve">червня </w:t>
      </w:r>
      <w:r w:rsidRPr="00ED2BAB">
        <w:rPr>
          <w:rFonts w:ascii="Times New Roman" w:eastAsia="Calibri" w:hAnsi="Times New Roman" w:cs="Times New Roman"/>
          <w:b/>
          <w:sz w:val="24"/>
          <w:szCs w:val="24"/>
          <w:lang w:val="ru-RU"/>
        </w:rPr>
        <w:t xml:space="preserve">  2021  року  № </w:t>
      </w:r>
      <w:r>
        <w:rPr>
          <w:rFonts w:ascii="Times New Roman" w:eastAsia="Calibri" w:hAnsi="Times New Roman" w:cs="Times New Roman"/>
          <w:b/>
          <w:sz w:val="24"/>
          <w:szCs w:val="24"/>
          <w:lang w:val="ru-RU"/>
        </w:rPr>
        <w:t>322</w:t>
      </w:r>
    </w:p>
    <w:p w:rsidR="008D0D86" w:rsidRPr="00E84CB3" w:rsidRDefault="008D0D86" w:rsidP="008D0D86">
      <w:pPr>
        <w:pStyle w:val="a5"/>
        <w:rPr>
          <w:rFonts w:ascii="Times New Roman" w:hAnsi="Times New Roman" w:cs="Times New Roman"/>
          <w:sz w:val="24"/>
          <w:szCs w:val="24"/>
        </w:rPr>
      </w:pPr>
      <w:r w:rsidRPr="00E84CB3">
        <w:rPr>
          <w:rFonts w:ascii="Times New Roman" w:hAnsi="Times New Roman" w:cs="Times New Roman"/>
          <w:sz w:val="24"/>
          <w:szCs w:val="24"/>
        </w:rPr>
        <w:t xml:space="preserve">Про схвалення звернення </w:t>
      </w:r>
    </w:p>
    <w:p w:rsidR="008D0D86" w:rsidRPr="00E84CB3" w:rsidRDefault="008D0D86" w:rsidP="008D0D86">
      <w:pPr>
        <w:pStyle w:val="a5"/>
        <w:rPr>
          <w:rFonts w:ascii="Times New Roman" w:hAnsi="Times New Roman" w:cs="Times New Roman"/>
          <w:sz w:val="24"/>
          <w:szCs w:val="24"/>
        </w:rPr>
      </w:pPr>
      <w:r>
        <w:rPr>
          <w:rFonts w:ascii="Times New Roman" w:hAnsi="Times New Roman" w:cs="Times New Roman"/>
          <w:sz w:val="24"/>
          <w:szCs w:val="24"/>
        </w:rPr>
        <w:t xml:space="preserve">Бугринської сільської </w:t>
      </w:r>
      <w:r w:rsidRPr="00E84CB3">
        <w:rPr>
          <w:rFonts w:ascii="Times New Roman" w:hAnsi="Times New Roman" w:cs="Times New Roman"/>
          <w:sz w:val="24"/>
          <w:szCs w:val="24"/>
        </w:rPr>
        <w:t xml:space="preserve">ради </w:t>
      </w:r>
    </w:p>
    <w:p w:rsidR="008D0D86" w:rsidRPr="00E84CB3" w:rsidRDefault="008D0D86" w:rsidP="008D0D86">
      <w:pPr>
        <w:pStyle w:val="a5"/>
        <w:rPr>
          <w:rFonts w:ascii="Times New Roman" w:hAnsi="Times New Roman" w:cs="Times New Roman"/>
          <w:sz w:val="24"/>
          <w:szCs w:val="24"/>
        </w:rPr>
      </w:pPr>
      <w:r w:rsidRPr="00E84CB3">
        <w:rPr>
          <w:rFonts w:ascii="Times New Roman" w:hAnsi="Times New Roman" w:cs="Times New Roman"/>
          <w:sz w:val="24"/>
          <w:szCs w:val="24"/>
        </w:rPr>
        <w:t>до Кабінету Міністрів України</w:t>
      </w:r>
    </w:p>
    <w:p w:rsidR="008D0D86" w:rsidRPr="00E84CB3" w:rsidRDefault="008D0D86" w:rsidP="008D0D86">
      <w:pPr>
        <w:pStyle w:val="a5"/>
        <w:rPr>
          <w:rFonts w:ascii="Times New Roman" w:hAnsi="Times New Roman" w:cs="Times New Roman"/>
          <w:sz w:val="24"/>
          <w:szCs w:val="24"/>
        </w:rPr>
      </w:pPr>
    </w:p>
    <w:p w:rsidR="008D0D86" w:rsidRPr="00E84CB3" w:rsidRDefault="008D0D86" w:rsidP="008D0D86">
      <w:pPr>
        <w:pStyle w:val="a5"/>
        <w:rPr>
          <w:rFonts w:ascii="Times New Roman" w:hAnsi="Times New Roman" w:cs="Times New Roman"/>
          <w:sz w:val="24"/>
          <w:szCs w:val="24"/>
        </w:rPr>
      </w:pPr>
      <w:r w:rsidRPr="00E84CB3">
        <w:rPr>
          <w:rFonts w:ascii="Times New Roman" w:hAnsi="Times New Roman" w:cs="Times New Roman"/>
          <w:sz w:val="24"/>
          <w:szCs w:val="24"/>
        </w:rPr>
        <w:tab/>
      </w:r>
    </w:p>
    <w:p w:rsidR="008D0D86" w:rsidRDefault="008D0D86" w:rsidP="008D0D86">
      <w:pPr>
        <w:tabs>
          <w:tab w:val="left" w:pos="1340"/>
        </w:tabs>
        <w:spacing w:after="200" w:line="240" w:lineRule="auto"/>
        <w:jc w:val="both"/>
        <w:rPr>
          <w:rFonts w:ascii="Times New Roman" w:eastAsia="Calibri" w:hAnsi="Times New Roman" w:cs="Times New Roman"/>
          <w:sz w:val="24"/>
          <w:szCs w:val="24"/>
        </w:rPr>
      </w:pPr>
      <w:r w:rsidRPr="00E84CB3">
        <w:rPr>
          <w:rFonts w:ascii="Times New Roman" w:hAnsi="Times New Roman" w:cs="Times New Roman"/>
          <w:sz w:val="24"/>
          <w:szCs w:val="24"/>
        </w:rPr>
        <w:tab/>
        <w:t>Від імені та в інтересах територіальної громади, з</w:t>
      </w:r>
      <w:r w:rsidRPr="00E84CB3">
        <w:rPr>
          <w:rFonts w:ascii="Times New Roman" w:hAnsi="Times New Roman" w:cs="Times New Roman"/>
          <w:color w:val="000000"/>
          <w:sz w:val="24"/>
          <w:szCs w:val="24"/>
        </w:rPr>
        <w:t xml:space="preserve"> метою  захисту інтересів та законних прав населення </w:t>
      </w:r>
      <w:r>
        <w:rPr>
          <w:rFonts w:ascii="Times New Roman" w:hAnsi="Times New Roman" w:cs="Times New Roman"/>
          <w:color w:val="000000"/>
          <w:sz w:val="24"/>
          <w:szCs w:val="24"/>
        </w:rPr>
        <w:t xml:space="preserve">Бугринської громади </w:t>
      </w:r>
      <w:r w:rsidRPr="00E84CB3">
        <w:rPr>
          <w:rFonts w:ascii="Times New Roman" w:hAnsi="Times New Roman" w:cs="Times New Roman"/>
          <w:color w:val="000000"/>
          <w:sz w:val="24"/>
          <w:szCs w:val="24"/>
        </w:rPr>
        <w:t xml:space="preserve"> які постійно проживають у 30-ти кілометровій зоні атомних електростанцій</w:t>
      </w:r>
      <w:r w:rsidRPr="00E84CB3">
        <w:rPr>
          <w:rFonts w:ascii="Times New Roman" w:hAnsi="Times New Roman" w:cs="Times New Roman"/>
          <w:sz w:val="24"/>
          <w:szCs w:val="24"/>
        </w:rPr>
        <w:t>, керуючись статтею 59 Закону України «Про місцеве самоврядування в Україні»</w:t>
      </w:r>
      <w:r>
        <w:rPr>
          <w:rFonts w:ascii="Times New Roman" w:hAnsi="Times New Roman" w:cs="Times New Roman"/>
          <w:sz w:val="24"/>
          <w:szCs w:val="24"/>
        </w:rPr>
        <w:t>,</w:t>
      </w:r>
      <w:r w:rsidRPr="00E84CB3">
        <w:rPr>
          <w:rFonts w:ascii="Times New Roman" w:hAnsi="Times New Roman" w:cs="Times New Roman"/>
          <w:sz w:val="24"/>
          <w:szCs w:val="24"/>
        </w:rPr>
        <w:t xml:space="preserve"> </w:t>
      </w:r>
      <w:r w:rsidRPr="00ED2BAB">
        <w:rPr>
          <w:rFonts w:ascii="Times New Roman" w:eastAsia="Calibri" w:hAnsi="Times New Roman" w:cs="Times New Roman"/>
          <w:sz w:val="24"/>
          <w:szCs w:val="24"/>
        </w:rPr>
        <w:t xml:space="preserve">Бугринська сільська  рада </w:t>
      </w:r>
    </w:p>
    <w:p w:rsidR="008D0D86" w:rsidRPr="00E84CB3" w:rsidRDefault="008D0D86" w:rsidP="008D0D86">
      <w:pPr>
        <w:tabs>
          <w:tab w:val="left" w:pos="1340"/>
        </w:tabs>
        <w:spacing w:after="200" w:line="240" w:lineRule="auto"/>
        <w:jc w:val="both"/>
        <w:rPr>
          <w:rFonts w:ascii="Times New Roman" w:eastAsia="Calibri" w:hAnsi="Times New Roman" w:cs="Times New Roman"/>
          <w:sz w:val="24"/>
          <w:szCs w:val="24"/>
        </w:rPr>
      </w:pPr>
    </w:p>
    <w:p w:rsidR="008D0D86" w:rsidRPr="00ED2BAB" w:rsidRDefault="008D0D86" w:rsidP="008D0D86">
      <w:pPr>
        <w:spacing w:after="200" w:line="276" w:lineRule="auto"/>
        <w:jc w:val="center"/>
        <w:rPr>
          <w:rFonts w:ascii="Times New Roman" w:eastAsia="Times New Roman" w:hAnsi="Times New Roman" w:cs="Times New Roman"/>
          <w:b/>
          <w:sz w:val="24"/>
          <w:szCs w:val="24"/>
        </w:rPr>
      </w:pPr>
      <w:r w:rsidRPr="00ED2BAB">
        <w:rPr>
          <w:rFonts w:ascii="Times New Roman" w:eastAsia="Times New Roman" w:hAnsi="Times New Roman" w:cs="Times New Roman"/>
          <w:b/>
          <w:sz w:val="24"/>
          <w:szCs w:val="24"/>
        </w:rPr>
        <w:t xml:space="preserve">ВИРІШИЛА: </w:t>
      </w:r>
    </w:p>
    <w:p w:rsidR="008D0D86" w:rsidRPr="00E84CB3" w:rsidRDefault="008D0D86" w:rsidP="008D0D86">
      <w:pPr>
        <w:pStyle w:val="a5"/>
        <w:rPr>
          <w:rFonts w:ascii="Times New Roman" w:hAnsi="Times New Roman" w:cs="Times New Roman"/>
          <w:sz w:val="24"/>
          <w:szCs w:val="24"/>
        </w:rPr>
      </w:pPr>
    </w:p>
    <w:p w:rsidR="008D0D86" w:rsidRDefault="008D0D86" w:rsidP="00FC01B5">
      <w:pPr>
        <w:pStyle w:val="a5"/>
        <w:numPr>
          <w:ilvl w:val="1"/>
          <w:numId w:val="20"/>
        </w:numPr>
        <w:jc w:val="both"/>
        <w:rPr>
          <w:rFonts w:ascii="Times New Roman" w:hAnsi="Times New Roman" w:cs="Times New Roman"/>
          <w:sz w:val="24"/>
          <w:szCs w:val="24"/>
        </w:rPr>
      </w:pPr>
      <w:r w:rsidRPr="00E84CB3">
        <w:rPr>
          <w:rFonts w:ascii="Times New Roman" w:hAnsi="Times New Roman" w:cs="Times New Roman"/>
          <w:sz w:val="24"/>
          <w:szCs w:val="24"/>
        </w:rPr>
        <w:t>Схвалити звернення до Кабінету Міністрів України (додається).</w:t>
      </w:r>
    </w:p>
    <w:p w:rsidR="008D0D86" w:rsidRDefault="008D0D86" w:rsidP="00FC01B5">
      <w:pPr>
        <w:pStyle w:val="a5"/>
        <w:ind w:left="1440"/>
        <w:jc w:val="both"/>
        <w:rPr>
          <w:rFonts w:ascii="Times New Roman" w:hAnsi="Times New Roman" w:cs="Times New Roman"/>
          <w:sz w:val="24"/>
          <w:szCs w:val="24"/>
        </w:rPr>
      </w:pPr>
    </w:p>
    <w:p w:rsidR="008D0D86" w:rsidRPr="008D0D86" w:rsidRDefault="008D0D86" w:rsidP="00FC01B5">
      <w:pPr>
        <w:pStyle w:val="a5"/>
        <w:numPr>
          <w:ilvl w:val="1"/>
          <w:numId w:val="20"/>
        </w:numPr>
        <w:jc w:val="both"/>
        <w:rPr>
          <w:rFonts w:ascii="Times New Roman" w:hAnsi="Times New Roman" w:cs="Times New Roman"/>
          <w:sz w:val="24"/>
          <w:szCs w:val="24"/>
        </w:rPr>
      </w:pPr>
      <w:r w:rsidRPr="008D0D86">
        <w:rPr>
          <w:rFonts w:ascii="Times New Roman" w:hAnsi="Times New Roman" w:cs="Times New Roman"/>
          <w:sz w:val="24"/>
          <w:szCs w:val="24"/>
        </w:rPr>
        <w:t xml:space="preserve"> Доручити сільському голові Пилипчуку С.К. невідкладно направити це звернення до Кабінету Міністрів України. </w:t>
      </w:r>
    </w:p>
    <w:p w:rsidR="008D0D86" w:rsidRPr="00E84CB3" w:rsidRDefault="008D0D86" w:rsidP="00FC01B5">
      <w:pPr>
        <w:pStyle w:val="a5"/>
        <w:jc w:val="both"/>
        <w:rPr>
          <w:rFonts w:ascii="Times New Roman" w:hAnsi="Times New Roman" w:cs="Times New Roman"/>
          <w:sz w:val="24"/>
          <w:szCs w:val="24"/>
        </w:rPr>
      </w:pPr>
    </w:p>
    <w:p w:rsidR="008D0D86" w:rsidRPr="009972D1" w:rsidRDefault="008D0D86" w:rsidP="00FC01B5">
      <w:pPr>
        <w:jc w:val="both"/>
        <w:rPr>
          <w:sz w:val="28"/>
          <w:szCs w:val="28"/>
        </w:rPr>
      </w:pPr>
    </w:p>
    <w:p w:rsidR="008D0D86" w:rsidRDefault="008D0D86" w:rsidP="008D0D86"/>
    <w:p w:rsidR="008D0D86" w:rsidRDefault="008D0D86" w:rsidP="008D0D86"/>
    <w:p w:rsidR="008D0D86" w:rsidRPr="00ED2BAB" w:rsidRDefault="008D0D86" w:rsidP="008D0D86">
      <w:pPr>
        <w:tabs>
          <w:tab w:val="left" w:pos="1245"/>
        </w:tabs>
        <w:spacing w:after="200" w:line="276" w:lineRule="auto"/>
        <w:jc w:val="center"/>
        <w:rPr>
          <w:rFonts w:ascii="Times New Roman" w:eastAsia="Calibri" w:hAnsi="Times New Roman" w:cs="Times New Roman"/>
          <w:sz w:val="24"/>
          <w:szCs w:val="24"/>
        </w:rPr>
      </w:pPr>
      <w:r w:rsidRPr="00ED2BAB">
        <w:rPr>
          <w:rFonts w:ascii="Times New Roman" w:eastAsia="Calibri" w:hAnsi="Times New Roman" w:cs="Times New Roman"/>
          <w:sz w:val="24"/>
          <w:szCs w:val="24"/>
        </w:rPr>
        <w:t>Сільський голова                                              Сергій ПИЛИПЧУК</w:t>
      </w:r>
    </w:p>
    <w:p w:rsidR="008D0D86" w:rsidRPr="00ED2BAB" w:rsidRDefault="008D0D86" w:rsidP="008D0D86">
      <w:pPr>
        <w:widowControl w:val="0"/>
        <w:tabs>
          <w:tab w:val="left" w:pos="6435"/>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rsidR="008D0D86" w:rsidRDefault="008D0D86" w:rsidP="008D0D86"/>
    <w:p w:rsidR="008D0D86" w:rsidRDefault="008D0D86" w:rsidP="008D0D86"/>
    <w:p w:rsidR="008D0D86" w:rsidRDefault="008D0D86" w:rsidP="008D0D86"/>
    <w:p w:rsidR="008D0D86" w:rsidRDefault="008D0D86" w:rsidP="008D0D86"/>
    <w:p w:rsidR="008D0D86" w:rsidRDefault="008D0D86" w:rsidP="008D0D86"/>
    <w:p w:rsidR="008D0D86" w:rsidRDefault="008D0D86" w:rsidP="008D0D86"/>
    <w:p w:rsidR="008D0D86" w:rsidRDefault="008D0D86" w:rsidP="008D0D86"/>
    <w:p w:rsidR="008D0D86" w:rsidRDefault="008D0D86" w:rsidP="008D0D86"/>
    <w:p w:rsidR="008D0D86" w:rsidRDefault="008D0D86" w:rsidP="008D0D86"/>
    <w:p w:rsidR="008D0D86" w:rsidRDefault="008D0D86" w:rsidP="008D0D86"/>
    <w:p w:rsidR="008D0D86" w:rsidRDefault="008D0D86" w:rsidP="00E2469D">
      <w:pPr>
        <w:pStyle w:val="a5"/>
        <w:rPr>
          <w:rFonts w:ascii="Times New Roman" w:hAnsi="Times New Roman" w:cs="Times New Roman"/>
          <w:sz w:val="24"/>
          <w:szCs w:val="24"/>
        </w:rPr>
      </w:pPr>
    </w:p>
    <w:p w:rsidR="007B1001" w:rsidRDefault="007B1001" w:rsidP="007B1001"/>
    <w:p w:rsidR="007B1001" w:rsidRPr="00ED2BAB" w:rsidRDefault="007B1001" w:rsidP="007B1001">
      <w:pPr>
        <w:shd w:val="clear" w:color="auto" w:fill="FFFFFF"/>
        <w:spacing w:after="0" w:line="270" w:lineRule="atLeast"/>
        <w:rPr>
          <w:rFonts w:ascii="Times New Roman" w:eastAsia="Times New Roman" w:hAnsi="Times New Roman" w:cs="Times New Roman"/>
          <w:b/>
          <w:bCs/>
          <w:color w:val="000000"/>
          <w:sz w:val="28"/>
          <w:szCs w:val="28"/>
          <w:bdr w:val="none" w:sz="0" w:space="0" w:color="auto" w:frame="1"/>
          <w:lang w:eastAsia="ru-RU"/>
        </w:rPr>
      </w:pPr>
      <w:r w:rsidRPr="00ED2BAB">
        <w:rPr>
          <w:rFonts w:ascii="Times New Roman" w:eastAsia="Calibri" w:hAnsi="Times New Roman" w:cs="Times New Roman"/>
          <w:b/>
          <w:bCs/>
          <w:noProof/>
          <w:sz w:val="24"/>
          <w:szCs w:val="24"/>
          <w:lang w:val="ru-RU" w:eastAsia="ru-RU"/>
        </w:rPr>
        <w:drawing>
          <wp:anchor distT="0" distB="0" distL="114300" distR="114300" simplePos="0" relativeHeight="251816960" behindDoc="0" locked="0" layoutInCell="1" allowOverlap="1">
            <wp:simplePos x="0" y="0"/>
            <wp:positionH relativeFrom="margin">
              <wp:posOffset>2969260</wp:posOffset>
            </wp:positionH>
            <wp:positionV relativeFrom="paragraph">
              <wp:posOffset>9525</wp:posOffset>
            </wp:positionV>
            <wp:extent cx="457200" cy="695325"/>
            <wp:effectExtent l="19050" t="0" r="0"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cstate="print"/>
                    <a:srcRect/>
                    <a:stretch>
                      <a:fillRect/>
                    </a:stretch>
                  </pic:blipFill>
                  <pic:spPr bwMode="auto">
                    <a:xfrm>
                      <a:off x="0" y="0"/>
                      <a:ext cx="457200" cy="695325"/>
                    </a:xfrm>
                    <a:prstGeom prst="rect">
                      <a:avLst/>
                    </a:prstGeom>
                    <a:noFill/>
                    <a:ln w="9525">
                      <a:noFill/>
                      <a:miter lim="800000"/>
                      <a:headEnd/>
                      <a:tailEnd/>
                    </a:ln>
                  </pic:spPr>
                </pic:pic>
              </a:graphicData>
            </a:graphic>
          </wp:anchor>
        </w:drawing>
      </w:r>
    </w:p>
    <w:p w:rsidR="007B1001" w:rsidRPr="00ED2BAB" w:rsidRDefault="007B1001" w:rsidP="007B1001">
      <w:pPr>
        <w:shd w:val="clear" w:color="auto" w:fill="FFFFFF"/>
        <w:tabs>
          <w:tab w:val="left" w:pos="640"/>
          <w:tab w:val="center" w:pos="4677"/>
        </w:tabs>
        <w:spacing w:after="200" w:line="276" w:lineRule="auto"/>
        <w:rPr>
          <w:rFonts w:ascii="Times New Roman" w:eastAsia="Calibri" w:hAnsi="Times New Roman" w:cs="Times New Roman"/>
          <w:b/>
          <w:bCs/>
          <w:sz w:val="24"/>
          <w:szCs w:val="24"/>
        </w:rPr>
      </w:pPr>
    </w:p>
    <w:p w:rsidR="007B1001" w:rsidRPr="00ED2BAB" w:rsidRDefault="007B1001" w:rsidP="007B1001">
      <w:pPr>
        <w:spacing w:after="0" w:line="240" w:lineRule="auto"/>
        <w:jc w:val="center"/>
        <w:rPr>
          <w:rFonts w:ascii="Times New Roman" w:eastAsia="Calibri" w:hAnsi="Times New Roman" w:cs="Times New Roman"/>
          <w:b/>
          <w:sz w:val="24"/>
          <w:szCs w:val="24"/>
          <w:lang w:val="ru-RU"/>
        </w:rPr>
      </w:pPr>
    </w:p>
    <w:p w:rsidR="007B1001" w:rsidRPr="00ED2BAB" w:rsidRDefault="007B1001" w:rsidP="007B1001">
      <w:pPr>
        <w:spacing w:after="0" w:line="240" w:lineRule="auto"/>
        <w:jc w:val="center"/>
        <w:rPr>
          <w:rFonts w:ascii="Times New Roman" w:eastAsia="Calibri" w:hAnsi="Times New Roman" w:cs="Times New Roman"/>
          <w:b/>
          <w:sz w:val="24"/>
          <w:szCs w:val="24"/>
          <w:lang w:val="ru-RU"/>
        </w:rPr>
      </w:pPr>
      <w:r w:rsidRPr="00ED2BAB">
        <w:rPr>
          <w:rFonts w:ascii="Times New Roman" w:eastAsia="Calibri" w:hAnsi="Times New Roman" w:cs="Times New Roman"/>
          <w:b/>
          <w:sz w:val="24"/>
          <w:szCs w:val="24"/>
          <w:lang w:val="ru-RU"/>
        </w:rPr>
        <w:t>УКРАЇНА</w:t>
      </w:r>
    </w:p>
    <w:p w:rsidR="007B1001" w:rsidRPr="00ED2BAB" w:rsidRDefault="007B1001" w:rsidP="007B1001">
      <w:pPr>
        <w:spacing w:after="0" w:line="240" w:lineRule="auto"/>
        <w:jc w:val="center"/>
        <w:rPr>
          <w:rFonts w:ascii="Times New Roman" w:eastAsia="Calibri" w:hAnsi="Times New Roman" w:cs="Times New Roman"/>
          <w:b/>
          <w:sz w:val="24"/>
          <w:szCs w:val="24"/>
          <w:lang w:val="ru-RU"/>
        </w:rPr>
      </w:pPr>
      <w:r w:rsidRPr="00ED2BAB">
        <w:rPr>
          <w:rFonts w:ascii="Times New Roman" w:eastAsia="Calibri" w:hAnsi="Times New Roman" w:cs="Times New Roman"/>
          <w:b/>
          <w:sz w:val="24"/>
          <w:szCs w:val="24"/>
          <w:lang w:val="ru-RU"/>
        </w:rPr>
        <w:t>БУГРИНСЬКА СІЛЬСЬКА РАДА</w:t>
      </w:r>
    </w:p>
    <w:p w:rsidR="007B1001" w:rsidRPr="00ED2BAB" w:rsidRDefault="007B1001" w:rsidP="007B1001">
      <w:pPr>
        <w:spacing w:after="0" w:line="240" w:lineRule="auto"/>
        <w:jc w:val="center"/>
        <w:rPr>
          <w:rFonts w:ascii="Times New Roman" w:eastAsia="Calibri" w:hAnsi="Times New Roman" w:cs="Times New Roman"/>
          <w:b/>
          <w:sz w:val="24"/>
          <w:szCs w:val="24"/>
          <w:lang w:val="ru-RU"/>
        </w:rPr>
      </w:pPr>
      <w:r w:rsidRPr="00ED2BAB">
        <w:rPr>
          <w:rFonts w:ascii="Times New Roman" w:eastAsia="Calibri" w:hAnsi="Times New Roman" w:cs="Times New Roman"/>
          <w:b/>
          <w:sz w:val="24"/>
          <w:szCs w:val="24"/>
          <w:lang w:val="ru-RU"/>
        </w:rPr>
        <w:t>РІВНЕНСЬКОГО РАЙОНУ</w:t>
      </w:r>
    </w:p>
    <w:p w:rsidR="007B1001" w:rsidRPr="00ED2BAB" w:rsidRDefault="007B1001" w:rsidP="007B1001">
      <w:pPr>
        <w:spacing w:after="0" w:line="240" w:lineRule="auto"/>
        <w:jc w:val="center"/>
        <w:rPr>
          <w:rFonts w:ascii="Times New Roman" w:eastAsia="Calibri" w:hAnsi="Times New Roman" w:cs="Times New Roman"/>
          <w:b/>
          <w:sz w:val="24"/>
          <w:szCs w:val="24"/>
          <w:lang w:val="ru-RU"/>
        </w:rPr>
      </w:pPr>
      <w:r w:rsidRPr="00ED2BAB">
        <w:rPr>
          <w:rFonts w:ascii="Times New Roman" w:eastAsia="Calibri" w:hAnsi="Times New Roman" w:cs="Times New Roman"/>
          <w:b/>
          <w:sz w:val="24"/>
          <w:szCs w:val="24"/>
          <w:lang w:val="ru-RU"/>
        </w:rPr>
        <w:t>РІВНЕНСЬКОЇ ОБЛАСТІ</w:t>
      </w:r>
    </w:p>
    <w:p w:rsidR="007B1001" w:rsidRPr="00ED2BAB" w:rsidRDefault="007B1001" w:rsidP="007B1001">
      <w:pPr>
        <w:spacing w:after="0" w:line="240" w:lineRule="auto"/>
        <w:jc w:val="center"/>
        <w:rPr>
          <w:rFonts w:ascii="Times New Roman" w:eastAsia="Calibri" w:hAnsi="Times New Roman" w:cs="Times New Roman"/>
          <w:b/>
          <w:sz w:val="24"/>
          <w:szCs w:val="24"/>
          <w:lang w:val="ru-RU"/>
        </w:rPr>
      </w:pPr>
      <w:r w:rsidRPr="00ED2BAB">
        <w:rPr>
          <w:rFonts w:ascii="Times New Roman" w:eastAsia="Calibri" w:hAnsi="Times New Roman" w:cs="Times New Roman"/>
          <w:b/>
          <w:sz w:val="24"/>
          <w:szCs w:val="24"/>
          <w:lang w:val="ru-RU"/>
        </w:rPr>
        <w:t>РІШЕННЯ</w:t>
      </w:r>
    </w:p>
    <w:p w:rsidR="007B1001" w:rsidRPr="007B1001" w:rsidRDefault="00903E38" w:rsidP="007B1001">
      <w:pPr>
        <w:spacing w:after="0" w:line="240" w:lineRule="auto"/>
        <w:jc w:val="center"/>
        <w:rPr>
          <w:rFonts w:ascii="Times New Roman" w:eastAsia="Calibri" w:hAnsi="Times New Roman" w:cs="Times New Roman"/>
          <w:bCs/>
          <w:i/>
          <w:iCs/>
          <w:sz w:val="24"/>
          <w:szCs w:val="24"/>
        </w:rPr>
      </w:pPr>
      <w:r w:rsidRPr="00903E38">
        <w:rPr>
          <w:rFonts w:ascii="Times New Roman" w:eastAsia="Calibri" w:hAnsi="Times New Roman" w:cs="Times New Roman"/>
          <w:b/>
          <w:noProof/>
          <w:sz w:val="24"/>
          <w:szCs w:val="24"/>
          <w:lang w:val="ru-RU"/>
        </w:rPr>
        <w:pict>
          <v:line id="Прямая соединительная линия 5" o:spid="_x0000_s1084" style="position:absolute;left:0;text-align:left;z-index:251815936;visibility:visible;mso-wrap-distance-top:-3e-5mm;mso-wrap-distance-bottom:-3e-5mm" from="-10.15pt,15.25pt" to="511.8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" strokeweight="4.5pt">
            <v:stroke linestyle="thickThin"/>
          </v:line>
        </w:pict>
      </w:r>
      <w:r w:rsidR="007B1001" w:rsidRPr="007B1001">
        <w:rPr>
          <w:rFonts w:ascii="Times New Roman" w:eastAsia="Calibri" w:hAnsi="Times New Roman" w:cs="Times New Roman"/>
          <w:bCs/>
          <w:i/>
          <w:iCs/>
          <w:sz w:val="24"/>
          <w:szCs w:val="24"/>
          <w:lang w:val="ru-RU"/>
        </w:rPr>
        <w:t>35442, Рівненська обл., Гощанський район, с.Бугрин, вул.. Перемоги,1 тел.(03650)42181</w:t>
      </w:r>
    </w:p>
    <w:p w:rsidR="007B1001" w:rsidRPr="00ED2BAB" w:rsidRDefault="007B1001" w:rsidP="007B1001">
      <w:pPr>
        <w:spacing w:after="0" w:line="240" w:lineRule="auto"/>
        <w:rPr>
          <w:rFonts w:ascii="Times New Roman" w:eastAsia="Calibri" w:hAnsi="Times New Roman" w:cs="Times New Roman"/>
          <w:b/>
          <w:sz w:val="24"/>
          <w:szCs w:val="24"/>
        </w:rPr>
      </w:pPr>
    </w:p>
    <w:p w:rsidR="007B1001" w:rsidRDefault="007B1001" w:rsidP="007B1001">
      <w:pPr>
        <w:spacing w:after="0" w:line="240" w:lineRule="auto"/>
        <w:rPr>
          <w:rFonts w:ascii="Times New Roman" w:eastAsia="Calibri" w:hAnsi="Times New Roman" w:cs="Times New Roman"/>
          <w:b/>
          <w:sz w:val="24"/>
          <w:szCs w:val="24"/>
          <w:lang w:val="ru-RU"/>
        </w:rPr>
      </w:pPr>
      <w:r w:rsidRPr="00ED2BAB">
        <w:rPr>
          <w:rFonts w:ascii="Times New Roman" w:eastAsia="Calibri" w:hAnsi="Times New Roman" w:cs="Times New Roman"/>
          <w:b/>
          <w:sz w:val="24"/>
          <w:szCs w:val="24"/>
          <w:lang w:val="ru-RU"/>
        </w:rPr>
        <w:t xml:space="preserve">від  </w:t>
      </w:r>
      <w:r>
        <w:rPr>
          <w:rFonts w:ascii="Times New Roman" w:eastAsia="Calibri" w:hAnsi="Times New Roman" w:cs="Times New Roman"/>
          <w:b/>
          <w:sz w:val="24"/>
          <w:szCs w:val="24"/>
          <w:lang w:val="ru-RU"/>
        </w:rPr>
        <w:t xml:space="preserve">25 </w:t>
      </w:r>
      <w:r w:rsidRPr="00ED2BAB">
        <w:rPr>
          <w:rFonts w:ascii="Times New Roman" w:eastAsia="Calibri" w:hAnsi="Times New Roman" w:cs="Times New Roman"/>
          <w:b/>
          <w:sz w:val="24"/>
          <w:szCs w:val="24"/>
          <w:lang w:val="ru-RU"/>
        </w:rPr>
        <w:t xml:space="preserve"> </w:t>
      </w:r>
      <w:r w:rsidRPr="00ED2BAB">
        <w:rPr>
          <w:rFonts w:ascii="Times New Roman" w:eastAsia="Calibri" w:hAnsi="Times New Roman" w:cs="Times New Roman"/>
          <w:b/>
          <w:sz w:val="24"/>
          <w:szCs w:val="24"/>
        </w:rPr>
        <w:t xml:space="preserve"> </w:t>
      </w:r>
      <w:r>
        <w:rPr>
          <w:rFonts w:ascii="Times New Roman" w:eastAsia="Calibri" w:hAnsi="Times New Roman" w:cs="Times New Roman"/>
          <w:b/>
          <w:sz w:val="24"/>
          <w:szCs w:val="24"/>
          <w:lang w:val="ru-RU"/>
        </w:rPr>
        <w:t xml:space="preserve">червня </w:t>
      </w:r>
      <w:r w:rsidRPr="00ED2BAB">
        <w:rPr>
          <w:rFonts w:ascii="Times New Roman" w:eastAsia="Calibri" w:hAnsi="Times New Roman" w:cs="Times New Roman"/>
          <w:b/>
          <w:sz w:val="24"/>
          <w:szCs w:val="24"/>
          <w:lang w:val="ru-RU"/>
        </w:rPr>
        <w:t xml:space="preserve">  2021  року  № </w:t>
      </w:r>
      <w:r>
        <w:rPr>
          <w:rFonts w:ascii="Times New Roman" w:eastAsia="Calibri" w:hAnsi="Times New Roman" w:cs="Times New Roman"/>
          <w:b/>
          <w:sz w:val="24"/>
          <w:szCs w:val="24"/>
          <w:lang w:val="ru-RU"/>
        </w:rPr>
        <w:t>323</w:t>
      </w:r>
    </w:p>
    <w:p w:rsidR="007B1001" w:rsidRPr="000279D4" w:rsidRDefault="007B1001" w:rsidP="007B1001">
      <w:pPr>
        <w:spacing w:after="0" w:line="240" w:lineRule="auto"/>
        <w:rPr>
          <w:rFonts w:ascii="Times New Roman" w:eastAsia="Calibri" w:hAnsi="Times New Roman" w:cs="Times New Roman"/>
          <w:b/>
          <w:sz w:val="24"/>
          <w:szCs w:val="24"/>
        </w:rPr>
      </w:pPr>
    </w:p>
    <w:p w:rsidR="007B1001" w:rsidRPr="00216124" w:rsidRDefault="007B1001" w:rsidP="007B1001">
      <w:pPr>
        <w:pStyle w:val="a5"/>
        <w:rPr>
          <w:rFonts w:ascii="Times New Roman" w:hAnsi="Times New Roman" w:cs="Times New Roman"/>
          <w:sz w:val="24"/>
          <w:szCs w:val="24"/>
        </w:rPr>
      </w:pPr>
      <w:bookmarkStart w:id="4" w:name="_Hlk75357503"/>
      <w:r w:rsidRPr="00216124">
        <w:rPr>
          <w:rFonts w:ascii="Times New Roman" w:hAnsi="Times New Roman" w:cs="Times New Roman"/>
          <w:sz w:val="24"/>
          <w:szCs w:val="24"/>
        </w:rPr>
        <w:t xml:space="preserve">Про схвалення звернення </w:t>
      </w:r>
    </w:p>
    <w:p w:rsidR="007B1001" w:rsidRPr="00216124" w:rsidRDefault="007B1001" w:rsidP="007B1001">
      <w:pPr>
        <w:pStyle w:val="a5"/>
        <w:rPr>
          <w:rFonts w:ascii="Times New Roman" w:hAnsi="Times New Roman" w:cs="Times New Roman"/>
          <w:sz w:val="24"/>
          <w:szCs w:val="24"/>
        </w:rPr>
      </w:pPr>
      <w:r w:rsidRPr="00216124">
        <w:rPr>
          <w:rFonts w:ascii="Times New Roman" w:hAnsi="Times New Roman" w:cs="Times New Roman"/>
          <w:sz w:val="24"/>
          <w:szCs w:val="24"/>
        </w:rPr>
        <w:t xml:space="preserve">Бугринської сільської ради </w:t>
      </w:r>
    </w:p>
    <w:p w:rsidR="007B1001" w:rsidRPr="00216124" w:rsidRDefault="007B1001" w:rsidP="007B1001">
      <w:pPr>
        <w:pStyle w:val="a5"/>
        <w:rPr>
          <w:rFonts w:ascii="Times New Roman" w:hAnsi="Times New Roman" w:cs="Times New Roman"/>
          <w:sz w:val="24"/>
          <w:szCs w:val="24"/>
        </w:rPr>
      </w:pPr>
      <w:r w:rsidRPr="00216124">
        <w:rPr>
          <w:rFonts w:ascii="Times New Roman" w:hAnsi="Times New Roman" w:cs="Times New Roman"/>
          <w:sz w:val="24"/>
          <w:szCs w:val="24"/>
        </w:rPr>
        <w:t xml:space="preserve">до Верховної Ради України,  </w:t>
      </w:r>
    </w:p>
    <w:p w:rsidR="007B1001" w:rsidRPr="00216124" w:rsidRDefault="007B1001" w:rsidP="007B1001">
      <w:pPr>
        <w:pStyle w:val="a5"/>
        <w:rPr>
          <w:rFonts w:ascii="Times New Roman" w:hAnsi="Times New Roman" w:cs="Times New Roman"/>
          <w:sz w:val="24"/>
          <w:szCs w:val="24"/>
        </w:rPr>
      </w:pPr>
      <w:r w:rsidRPr="00216124">
        <w:rPr>
          <w:rFonts w:ascii="Times New Roman" w:hAnsi="Times New Roman" w:cs="Times New Roman"/>
          <w:sz w:val="24"/>
          <w:szCs w:val="24"/>
        </w:rPr>
        <w:t xml:space="preserve">Кабінету Міністрів України   </w:t>
      </w:r>
      <w:bookmarkEnd w:id="4"/>
    </w:p>
    <w:p w:rsidR="007B1001" w:rsidRPr="00216124" w:rsidRDefault="007B1001" w:rsidP="007B1001">
      <w:pPr>
        <w:pStyle w:val="a3"/>
        <w:tabs>
          <w:tab w:val="left" w:pos="720"/>
        </w:tabs>
        <w:ind w:left="0" w:right="0"/>
        <w:rPr>
          <w:sz w:val="24"/>
        </w:rPr>
      </w:pPr>
      <w:r w:rsidRPr="00216124">
        <w:rPr>
          <w:sz w:val="24"/>
        </w:rPr>
        <w:tab/>
      </w:r>
    </w:p>
    <w:p w:rsidR="007B1001" w:rsidRPr="00216124" w:rsidRDefault="007B1001" w:rsidP="007B1001">
      <w:pPr>
        <w:tabs>
          <w:tab w:val="left" w:pos="1340"/>
        </w:tabs>
        <w:spacing w:after="200" w:line="240" w:lineRule="auto"/>
        <w:jc w:val="both"/>
        <w:rPr>
          <w:rFonts w:ascii="Times New Roman" w:eastAsia="Calibri" w:hAnsi="Times New Roman" w:cs="Times New Roman"/>
          <w:sz w:val="24"/>
          <w:szCs w:val="24"/>
        </w:rPr>
      </w:pPr>
      <w:r>
        <w:rPr>
          <w:sz w:val="24"/>
          <w:szCs w:val="24"/>
        </w:rPr>
        <w:t xml:space="preserve">              </w:t>
      </w:r>
      <w:r w:rsidRPr="00216124">
        <w:rPr>
          <w:rFonts w:ascii="Times New Roman" w:hAnsi="Times New Roman" w:cs="Times New Roman"/>
          <w:sz w:val="24"/>
          <w:szCs w:val="24"/>
        </w:rPr>
        <w:t>Від імені та в інтересах територіальної громади, з</w:t>
      </w:r>
      <w:r w:rsidRPr="00216124">
        <w:rPr>
          <w:rFonts w:ascii="Times New Roman" w:hAnsi="Times New Roman" w:cs="Times New Roman"/>
          <w:color w:val="000000"/>
          <w:sz w:val="24"/>
          <w:szCs w:val="24"/>
        </w:rPr>
        <w:t xml:space="preserve"> метою  захисту інтересів та законних прав населення Бугринської громади, які постійно проживають у 30-ти кілометровій зоні атомних електростанцій</w:t>
      </w:r>
      <w:r w:rsidRPr="00216124">
        <w:rPr>
          <w:rFonts w:ascii="Times New Roman" w:hAnsi="Times New Roman" w:cs="Times New Roman"/>
          <w:sz w:val="24"/>
          <w:szCs w:val="24"/>
        </w:rPr>
        <w:t>, керуючись статтею 59 Закону України «Про місцеве самоврядування в Україні»</w:t>
      </w:r>
      <w:r>
        <w:rPr>
          <w:rFonts w:ascii="Times New Roman" w:hAnsi="Times New Roman" w:cs="Times New Roman"/>
          <w:sz w:val="24"/>
          <w:szCs w:val="24"/>
        </w:rPr>
        <w:t>,</w:t>
      </w:r>
      <w:r w:rsidRPr="00216124">
        <w:rPr>
          <w:rFonts w:ascii="Times New Roman" w:hAnsi="Times New Roman" w:cs="Times New Roman"/>
          <w:sz w:val="24"/>
          <w:szCs w:val="24"/>
        </w:rPr>
        <w:t xml:space="preserve"> </w:t>
      </w:r>
      <w:r w:rsidRPr="00216124">
        <w:rPr>
          <w:rFonts w:ascii="Times New Roman" w:eastAsia="Calibri" w:hAnsi="Times New Roman" w:cs="Times New Roman"/>
          <w:sz w:val="24"/>
          <w:szCs w:val="24"/>
        </w:rPr>
        <w:t xml:space="preserve">Бугринська сільська  рада </w:t>
      </w:r>
    </w:p>
    <w:p w:rsidR="007B1001" w:rsidRPr="00216124" w:rsidRDefault="007B1001" w:rsidP="007B1001">
      <w:pPr>
        <w:spacing w:after="200" w:line="276" w:lineRule="auto"/>
        <w:jc w:val="center"/>
        <w:rPr>
          <w:rFonts w:ascii="Times New Roman" w:eastAsia="Times New Roman" w:hAnsi="Times New Roman" w:cs="Times New Roman"/>
          <w:sz w:val="24"/>
          <w:szCs w:val="24"/>
        </w:rPr>
      </w:pPr>
    </w:p>
    <w:p w:rsidR="007B1001" w:rsidRPr="00216124" w:rsidRDefault="007B1001" w:rsidP="007B1001">
      <w:pPr>
        <w:spacing w:after="200" w:line="276" w:lineRule="auto"/>
        <w:jc w:val="center"/>
        <w:rPr>
          <w:rFonts w:ascii="Times New Roman" w:eastAsia="Times New Roman" w:hAnsi="Times New Roman" w:cs="Times New Roman"/>
          <w:b/>
          <w:sz w:val="24"/>
          <w:szCs w:val="24"/>
        </w:rPr>
      </w:pPr>
      <w:r w:rsidRPr="00216124">
        <w:rPr>
          <w:rFonts w:ascii="Times New Roman" w:eastAsia="Times New Roman" w:hAnsi="Times New Roman" w:cs="Times New Roman"/>
          <w:b/>
          <w:sz w:val="24"/>
          <w:szCs w:val="24"/>
        </w:rPr>
        <w:t xml:space="preserve">ВИРІШИЛА: </w:t>
      </w:r>
    </w:p>
    <w:p w:rsidR="007B1001" w:rsidRPr="00216124" w:rsidRDefault="007B1001" w:rsidP="007B1001">
      <w:pPr>
        <w:pStyle w:val="a3"/>
        <w:tabs>
          <w:tab w:val="left" w:pos="720"/>
        </w:tabs>
        <w:ind w:left="0" w:right="0"/>
        <w:rPr>
          <w:sz w:val="24"/>
        </w:rPr>
      </w:pPr>
    </w:p>
    <w:p w:rsidR="007B1001" w:rsidRPr="00216124" w:rsidRDefault="007B1001" w:rsidP="007B1001">
      <w:pPr>
        <w:shd w:val="clear" w:color="auto" w:fill="FFFFFF"/>
        <w:jc w:val="both"/>
        <w:rPr>
          <w:rFonts w:ascii="Times New Roman" w:hAnsi="Times New Roman" w:cs="Times New Roman"/>
          <w:b/>
          <w:bCs/>
          <w:color w:val="000000"/>
          <w:spacing w:val="-2"/>
          <w:sz w:val="24"/>
          <w:szCs w:val="24"/>
        </w:rPr>
      </w:pPr>
      <w:r w:rsidRPr="00216124">
        <w:rPr>
          <w:sz w:val="24"/>
          <w:szCs w:val="24"/>
        </w:rPr>
        <w:tab/>
      </w:r>
      <w:r w:rsidRPr="00216124">
        <w:rPr>
          <w:rFonts w:ascii="Times New Roman" w:hAnsi="Times New Roman" w:cs="Times New Roman"/>
          <w:sz w:val="24"/>
          <w:szCs w:val="24"/>
        </w:rPr>
        <w:t>1. Схвалити звернення до Верховної Ради України, Президента України, Кабінету Міністрів України  (додається).</w:t>
      </w:r>
    </w:p>
    <w:p w:rsidR="007B1001" w:rsidRPr="00216124" w:rsidRDefault="007B1001" w:rsidP="007B1001">
      <w:pPr>
        <w:ind w:firstLine="708"/>
        <w:jc w:val="both"/>
        <w:rPr>
          <w:rFonts w:ascii="Times New Roman" w:hAnsi="Times New Roman" w:cs="Times New Roman"/>
          <w:sz w:val="24"/>
          <w:szCs w:val="24"/>
        </w:rPr>
      </w:pPr>
      <w:r w:rsidRPr="00216124">
        <w:rPr>
          <w:rFonts w:ascii="Times New Roman" w:hAnsi="Times New Roman" w:cs="Times New Roman"/>
          <w:sz w:val="24"/>
          <w:szCs w:val="24"/>
        </w:rPr>
        <w:t xml:space="preserve">2. Доручити сільському голові Пилипчуку С.К. невідкладно направити це звернення до Верховної Ради України, Президента України, Кабінету Міністрів України. </w:t>
      </w:r>
    </w:p>
    <w:p w:rsidR="007B1001" w:rsidRPr="009972D1" w:rsidRDefault="007B1001" w:rsidP="007B1001">
      <w:pPr>
        <w:jc w:val="both"/>
        <w:rPr>
          <w:sz w:val="28"/>
          <w:szCs w:val="28"/>
        </w:rPr>
      </w:pPr>
    </w:p>
    <w:p w:rsidR="007B1001" w:rsidRPr="009972D1" w:rsidRDefault="007B1001" w:rsidP="007B1001">
      <w:pPr>
        <w:jc w:val="both"/>
        <w:rPr>
          <w:sz w:val="28"/>
          <w:szCs w:val="28"/>
        </w:rPr>
      </w:pPr>
    </w:p>
    <w:p w:rsidR="007B1001" w:rsidRPr="009972D1" w:rsidRDefault="007B1001" w:rsidP="007B1001">
      <w:pPr>
        <w:jc w:val="both"/>
        <w:rPr>
          <w:sz w:val="28"/>
          <w:szCs w:val="28"/>
        </w:rPr>
      </w:pPr>
    </w:p>
    <w:p w:rsidR="007B1001" w:rsidRPr="00ED2BAB" w:rsidRDefault="007B1001" w:rsidP="007B1001">
      <w:pPr>
        <w:tabs>
          <w:tab w:val="left" w:pos="1245"/>
        </w:tabs>
        <w:spacing w:after="200" w:line="276" w:lineRule="auto"/>
        <w:jc w:val="center"/>
        <w:rPr>
          <w:rFonts w:ascii="Times New Roman" w:eastAsia="Calibri" w:hAnsi="Times New Roman" w:cs="Times New Roman"/>
          <w:sz w:val="24"/>
          <w:szCs w:val="24"/>
        </w:rPr>
      </w:pPr>
      <w:r w:rsidRPr="00ED2BAB">
        <w:rPr>
          <w:rFonts w:ascii="Times New Roman" w:eastAsia="Calibri" w:hAnsi="Times New Roman" w:cs="Times New Roman"/>
          <w:sz w:val="24"/>
          <w:szCs w:val="24"/>
        </w:rPr>
        <w:t>Сільський голова                                              Сергій ПИЛИПЧУК</w:t>
      </w:r>
    </w:p>
    <w:p w:rsidR="007B1001" w:rsidRPr="00ED2BAB" w:rsidRDefault="007B1001" w:rsidP="007B1001">
      <w:pPr>
        <w:widowControl w:val="0"/>
        <w:tabs>
          <w:tab w:val="left" w:pos="6435"/>
        </w:tabs>
        <w:suppressAutoHyphens/>
        <w:autoSpaceDN w:val="0"/>
        <w:spacing w:after="0" w:line="240" w:lineRule="auto"/>
        <w:jc w:val="center"/>
        <w:textAlignment w:val="baseline"/>
        <w:rPr>
          <w:rFonts w:ascii="Times New Roman" w:eastAsia="SimSun" w:hAnsi="Times New Roman" w:cs="Arial"/>
          <w:kern w:val="3"/>
          <w:sz w:val="24"/>
          <w:szCs w:val="24"/>
          <w:lang w:eastAsia="zh-CN" w:bidi="hi-IN"/>
        </w:rPr>
      </w:pPr>
    </w:p>
    <w:p w:rsidR="007B1001" w:rsidRPr="009972D1" w:rsidRDefault="007B1001" w:rsidP="007B1001">
      <w:pPr>
        <w:spacing w:line="360" w:lineRule="auto"/>
        <w:jc w:val="center"/>
        <w:rPr>
          <w:sz w:val="28"/>
          <w:szCs w:val="28"/>
        </w:rPr>
      </w:pPr>
    </w:p>
    <w:p w:rsidR="007B1001" w:rsidRPr="009972D1" w:rsidRDefault="007B1001" w:rsidP="007B1001">
      <w:pPr>
        <w:spacing w:line="360" w:lineRule="auto"/>
        <w:jc w:val="both"/>
        <w:rPr>
          <w:sz w:val="28"/>
          <w:szCs w:val="28"/>
        </w:rPr>
      </w:pPr>
    </w:p>
    <w:p w:rsidR="007B1001" w:rsidRPr="009972D1" w:rsidRDefault="007B1001" w:rsidP="007B1001">
      <w:pPr>
        <w:pStyle w:val="a5"/>
        <w:jc w:val="both"/>
        <w:rPr>
          <w:rStyle w:val="a7"/>
          <w:b w:val="0"/>
          <w:sz w:val="28"/>
          <w:szCs w:val="28"/>
        </w:rPr>
      </w:pPr>
    </w:p>
    <w:p w:rsidR="007B1001" w:rsidRDefault="007B1001" w:rsidP="007B1001"/>
    <w:p w:rsidR="007B1001" w:rsidRDefault="007B1001" w:rsidP="007B1001"/>
    <w:p w:rsidR="007B1001" w:rsidRDefault="007B1001" w:rsidP="00E2469D">
      <w:pPr>
        <w:pStyle w:val="a5"/>
        <w:rPr>
          <w:rFonts w:ascii="Times New Roman" w:hAnsi="Times New Roman" w:cs="Times New Roman"/>
          <w:sz w:val="24"/>
          <w:szCs w:val="24"/>
        </w:rPr>
      </w:pPr>
    </w:p>
    <w:p w:rsidR="008D0D86" w:rsidRPr="00DC527F" w:rsidRDefault="00FC01B5" w:rsidP="00E2469D">
      <w:pPr>
        <w:pStyle w:val="a5"/>
        <w:rPr>
          <w:rFonts w:ascii="Times New Roman" w:hAnsi="Times New Roman" w:cs="Times New Roman"/>
          <w:sz w:val="24"/>
          <w:szCs w:val="24"/>
        </w:rPr>
      </w:pPr>
      <w:r w:rsidRPr="00ED2BAB">
        <w:rPr>
          <w:rFonts w:ascii="Times New Roman" w:eastAsia="Calibri" w:hAnsi="Times New Roman" w:cs="Times New Roman"/>
          <w:b/>
          <w:bCs/>
          <w:noProof/>
          <w:sz w:val="24"/>
          <w:szCs w:val="24"/>
          <w:lang w:val="ru-RU" w:eastAsia="ru-RU"/>
        </w:rPr>
        <w:drawing>
          <wp:anchor distT="0" distB="0" distL="114300" distR="114300" simplePos="0" relativeHeight="251810816" behindDoc="0" locked="0" layoutInCell="1" allowOverlap="1">
            <wp:simplePos x="0" y="0"/>
            <wp:positionH relativeFrom="page">
              <wp:posOffset>3678776</wp:posOffset>
            </wp:positionH>
            <wp:positionV relativeFrom="paragraph">
              <wp:posOffset>63748</wp:posOffset>
            </wp:positionV>
            <wp:extent cx="457200" cy="695325"/>
            <wp:effectExtent l="0" t="0" r="0" b="9525"/>
            <wp:wrapNone/>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cstate="print"/>
                    <a:srcRect/>
                    <a:stretch>
                      <a:fillRect/>
                    </a:stretch>
                  </pic:blipFill>
                  <pic:spPr bwMode="auto">
                    <a:xfrm>
                      <a:off x="0" y="0"/>
                      <a:ext cx="457200" cy="695325"/>
                    </a:xfrm>
                    <a:prstGeom prst="rect">
                      <a:avLst/>
                    </a:prstGeom>
                    <a:noFill/>
                    <a:ln w="9525">
                      <a:noFill/>
                      <a:miter lim="800000"/>
                      <a:headEnd/>
                      <a:tailEnd/>
                    </a:ln>
                  </pic:spPr>
                </pic:pic>
              </a:graphicData>
            </a:graphic>
          </wp:anchor>
        </w:drawing>
      </w:r>
    </w:p>
    <w:p w:rsidR="00FF13CF" w:rsidRPr="00DC527F" w:rsidRDefault="00FF13CF" w:rsidP="00E2469D">
      <w:pPr>
        <w:pStyle w:val="a5"/>
        <w:rPr>
          <w:rFonts w:ascii="Times New Roman" w:hAnsi="Times New Roman" w:cs="Times New Roman"/>
          <w:sz w:val="24"/>
          <w:szCs w:val="24"/>
        </w:rPr>
      </w:pPr>
    </w:p>
    <w:p w:rsidR="00F20CBD" w:rsidRPr="00ED2BAB" w:rsidRDefault="00F20CBD" w:rsidP="00F20CBD">
      <w:pPr>
        <w:shd w:val="clear" w:color="auto" w:fill="FFFFFF"/>
        <w:tabs>
          <w:tab w:val="left" w:pos="640"/>
          <w:tab w:val="center" w:pos="4677"/>
        </w:tabs>
        <w:spacing w:after="200" w:line="276" w:lineRule="auto"/>
        <w:rPr>
          <w:rFonts w:ascii="Times New Roman" w:eastAsia="Calibri" w:hAnsi="Times New Roman" w:cs="Times New Roman"/>
          <w:b/>
          <w:bCs/>
          <w:sz w:val="24"/>
          <w:szCs w:val="24"/>
        </w:rPr>
      </w:pPr>
    </w:p>
    <w:p w:rsidR="00F20CBD" w:rsidRPr="00ED2BAB" w:rsidRDefault="00F20CBD" w:rsidP="00F20CBD">
      <w:pPr>
        <w:spacing w:after="0" w:line="240" w:lineRule="auto"/>
        <w:jc w:val="center"/>
        <w:rPr>
          <w:rFonts w:ascii="Times New Roman" w:eastAsia="Calibri" w:hAnsi="Times New Roman" w:cs="Times New Roman"/>
          <w:b/>
          <w:sz w:val="24"/>
          <w:szCs w:val="24"/>
          <w:lang w:val="ru-RU"/>
        </w:rPr>
      </w:pPr>
    </w:p>
    <w:p w:rsidR="00F20CBD" w:rsidRPr="00ED2BAB" w:rsidRDefault="00F20CBD" w:rsidP="00F20CBD">
      <w:pPr>
        <w:spacing w:after="0" w:line="240" w:lineRule="auto"/>
        <w:jc w:val="center"/>
        <w:rPr>
          <w:rFonts w:ascii="Times New Roman" w:eastAsia="Calibri" w:hAnsi="Times New Roman" w:cs="Times New Roman"/>
          <w:b/>
          <w:sz w:val="24"/>
          <w:szCs w:val="24"/>
          <w:lang w:val="ru-RU"/>
        </w:rPr>
      </w:pPr>
      <w:r w:rsidRPr="00ED2BAB">
        <w:rPr>
          <w:rFonts w:ascii="Times New Roman" w:eastAsia="Calibri" w:hAnsi="Times New Roman" w:cs="Times New Roman"/>
          <w:b/>
          <w:sz w:val="24"/>
          <w:szCs w:val="24"/>
          <w:lang w:val="ru-RU"/>
        </w:rPr>
        <w:t>УКРАЇНА</w:t>
      </w:r>
    </w:p>
    <w:p w:rsidR="00F20CBD" w:rsidRPr="00ED2BAB" w:rsidRDefault="00F20CBD" w:rsidP="00F20CBD">
      <w:pPr>
        <w:spacing w:after="0" w:line="240" w:lineRule="auto"/>
        <w:jc w:val="center"/>
        <w:rPr>
          <w:rFonts w:ascii="Times New Roman" w:eastAsia="Calibri" w:hAnsi="Times New Roman" w:cs="Times New Roman"/>
          <w:b/>
          <w:sz w:val="24"/>
          <w:szCs w:val="24"/>
          <w:lang w:val="ru-RU"/>
        </w:rPr>
      </w:pPr>
      <w:r w:rsidRPr="00ED2BAB">
        <w:rPr>
          <w:rFonts w:ascii="Times New Roman" w:eastAsia="Calibri" w:hAnsi="Times New Roman" w:cs="Times New Roman"/>
          <w:b/>
          <w:sz w:val="24"/>
          <w:szCs w:val="24"/>
          <w:lang w:val="ru-RU"/>
        </w:rPr>
        <w:t>БУГРИНСЬКА СІЛЬСЬКА РАДА</w:t>
      </w:r>
    </w:p>
    <w:p w:rsidR="00F20CBD" w:rsidRPr="00ED2BAB" w:rsidRDefault="00F20CBD" w:rsidP="00F20CBD">
      <w:pPr>
        <w:spacing w:after="0" w:line="240" w:lineRule="auto"/>
        <w:jc w:val="center"/>
        <w:rPr>
          <w:rFonts w:ascii="Times New Roman" w:eastAsia="Calibri" w:hAnsi="Times New Roman" w:cs="Times New Roman"/>
          <w:b/>
          <w:sz w:val="24"/>
          <w:szCs w:val="24"/>
          <w:lang w:val="ru-RU"/>
        </w:rPr>
      </w:pPr>
      <w:r w:rsidRPr="00ED2BAB">
        <w:rPr>
          <w:rFonts w:ascii="Times New Roman" w:eastAsia="Calibri" w:hAnsi="Times New Roman" w:cs="Times New Roman"/>
          <w:b/>
          <w:sz w:val="24"/>
          <w:szCs w:val="24"/>
          <w:lang w:val="ru-RU"/>
        </w:rPr>
        <w:t>РІВНЕНСЬКОГО РАЙОНУ</w:t>
      </w:r>
    </w:p>
    <w:p w:rsidR="00F20CBD" w:rsidRPr="00ED2BAB" w:rsidRDefault="00F20CBD" w:rsidP="00F20CBD">
      <w:pPr>
        <w:spacing w:after="0" w:line="240" w:lineRule="auto"/>
        <w:jc w:val="center"/>
        <w:rPr>
          <w:rFonts w:ascii="Times New Roman" w:eastAsia="Calibri" w:hAnsi="Times New Roman" w:cs="Times New Roman"/>
          <w:b/>
          <w:sz w:val="24"/>
          <w:szCs w:val="24"/>
          <w:lang w:val="ru-RU"/>
        </w:rPr>
      </w:pPr>
      <w:r w:rsidRPr="00ED2BAB">
        <w:rPr>
          <w:rFonts w:ascii="Times New Roman" w:eastAsia="Calibri" w:hAnsi="Times New Roman" w:cs="Times New Roman"/>
          <w:b/>
          <w:sz w:val="24"/>
          <w:szCs w:val="24"/>
          <w:lang w:val="ru-RU"/>
        </w:rPr>
        <w:t>РІВНЕНСЬКОЇ ОБЛАСТІ</w:t>
      </w:r>
    </w:p>
    <w:p w:rsidR="00F20CBD" w:rsidRPr="00ED2BAB" w:rsidRDefault="00F20CBD" w:rsidP="00F20CBD">
      <w:pPr>
        <w:spacing w:after="0" w:line="240" w:lineRule="auto"/>
        <w:jc w:val="center"/>
        <w:rPr>
          <w:rFonts w:ascii="Times New Roman" w:eastAsia="Calibri" w:hAnsi="Times New Roman" w:cs="Times New Roman"/>
          <w:b/>
          <w:sz w:val="24"/>
          <w:szCs w:val="24"/>
          <w:lang w:val="ru-RU"/>
        </w:rPr>
      </w:pPr>
      <w:r w:rsidRPr="00ED2BAB">
        <w:rPr>
          <w:rFonts w:ascii="Times New Roman" w:eastAsia="Calibri" w:hAnsi="Times New Roman" w:cs="Times New Roman"/>
          <w:b/>
          <w:sz w:val="24"/>
          <w:szCs w:val="24"/>
          <w:lang w:val="ru-RU"/>
        </w:rPr>
        <w:t>РІШЕННЯ</w:t>
      </w:r>
    </w:p>
    <w:p w:rsidR="00F20CBD" w:rsidRPr="007B1001" w:rsidRDefault="00903E38" w:rsidP="00F20CBD">
      <w:pPr>
        <w:spacing w:after="0" w:line="240" w:lineRule="auto"/>
        <w:jc w:val="center"/>
        <w:rPr>
          <w:rFonts w:ascii="Times New Roman" w:eastAsia="Calibri" w:hAnsi="Times New Roman" w:cs="Times New Roman"/>
          <w:bCs/>
          <w:i/>
          <w:iCs/>
          <w:sz w:val="24"/>
          <w:szCs w:val="24"/>
        </w:rPr>
      </w:pPr>
      <w:r w:rsidRPr="00903E38">
        <w:rPr>
          <w:rFonts w:ascii="Times New Roman" w:eastAsia="Calibri" w:hAnsi="Times New Roman" w:cs="Times New Roman"/>
          <w:b/>
          <w:noProof/>
          <w:sz w:val="24"/>
          <w:szCs w:val="24"/>
          <w:lang w:val="ru-RU"/>
        </w:rPr>
        <w:pict>
          <v:line id="Прямая соединительная линия 10" o:spid="_x0000_s1083" style="position:absolute;left:0;text-align:left;z-index:251674624;visibility:visible;mso-wrap-distance-top:-3e-5mm;mso-wrap-distance-bottom:-3e-5mm" from="-11.4pt,13.35pt" to="510.6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" strokeweight="4.5pt">
            <v:stroke linestyle="thickThin"/>
          </v:line>
        </w:pict>
      </w:r>
      <w:r w:rsidR="00F20CBD" w:rsidRPr="007B1001">
        <w:rPr>
          <w:rFonts w:ascii="Times New Roman" w:eastAsia="Calibri" w:hAnsi="Times New Roman" w:cs="Times New Roman"/>
          <w:bCs/>
          <w:i/>
          <w:iCs/>
          <w:sz w:val="24"/>
          <w:szCs w:val="24"/>
          <w:lang w:val="ru-RU"/>
        </w:rPr>
        <w:t>35442, Рівненська обл., Гощанський район, с.Бугрин, вул.. Перемоги,1 тел.(03650)42181</w:t>
      </w:r>
    </w:p>
    <w:p w:rsidR="00F20CBD" w:rsidRPr="00ED2BAB" w:rsidRDefault="00F20CBD" w:rsidP="00F20CBD">
      <w:pPr>
        <w:spacing w:after="0" w:line="240" w:lineRule="auto"/>
        <w:rPr>
          <w:rFonts w:ascii="Times New Roman" w:eastAsia="Calibri" w:hAnsi="Times New Roman" w:cs="Times New Roman"/>
          <w:b/>
          <w:sz w:val="24"/>
          <w:szCs w:val="24"/>
        </w:rPr>
      </w:pPr>
    </w:p>
    <w:p w:rsidR="00F20CBD" w:rsidRDefault="00F20CBD" w:rsidP="00F20CBD">
      <w:pPr>
        <w:spacing w:after="0" w:line="240" w:lineRule="auto"/>
        <w:rPr>
          <w:rFonts w:ascii="Times New Roman" w:eastAsia="Calibri" w:hAnsi="Times New Roman" w:cs="Times New Roman"/>
          <w:b/>
          <w:sz w:val="24"/>
          <w:szCs w:val="24"/>
          <w:lang w:val="ru-RU"/>
        </w:rPr>
      </w:pPr>
      <w:r w:rsidRPr="00ED2BAB">
        <w:rPr>
          <w:rFonts w:ascii="Times New Roman" w:eastAsia="Calibri" w:hAnsi="Times New Roman" w:cs="Times New Roman"/>
          <w:b/>
          <w:sz w:val="24"/>
          <w:szCs w:val="24"/>
          <w:lang w:val="ru-RU"/>
        </w:rPr>
        <w:t xml:space="preserve">від  </w:t>
      </w:r>
      <w:r w:rsidR="008D0D86">
        <w:rPr>
          <w:rFonts w:ascii="Times New Roman" w:eastAsia="Calibri" w:hAnsi="Times New Roman" w:cs="Times New Roman"/>
          <w:b/>
          <w:sz w:val="24"/>
          <w:szCs w:val="24"/>
          <w:lang w:val="ru-RU"/>
        </w:rPr>
        <w:t xml:space="preserve">25  </w:t>
      </w:r>
      <w:r>
        <w:rPr>
          <w:rFonts w:ascii="Times New Roman" w:eastAsia="Calibri" w:hAnsi="Times New Roman" w:cs="Times New Roman"/>
          <w:b/>
          <w:sz w:val="24"/>
          <w:szCs w:val="24"/>
          <w:lang w:val="ru-RU"/>
        </w:rPr>
        <w:t xml:space="preserve">червня </w:t>
      </w:r>
      <w:r w:rsidRPr="00ED2BAB">
        <w:rPr>
          <w:rFonts w:ascii="Times New Roman" w:eastAsia="Calibri" w:hAnsi="Times New Roman" w:cs="Times New Roman"/>
          <w:b/>
          <w:sz w:val="24"/>
          <w:szCs w:val="24"/>
          <w:lang w:val="ru-RU"/>
        </w:rPr>
        <w:t xml:space="preserve">  2021  року  № </w:t>
      </w:r>
      <w:r w:rsidR="007B1001">
        <w:rPr>
          <w:rFonts w:ascii="Times New Roman" w:eastAsia="Calibri" w:hAnsi="Times New Roman" w:cs="Times New Roman"/>
          <w:b/>
          <w:sz w:val="24"/>
          <w:szCs w:val="24"/>
          <w:lang w:val="ru-RU"/>
        </w:rPr>
        <w:t xml:space="preserve">324 </w:t>
      </w:r>
    </w:p>
    <w:p w:rsidR="00F20CBD" w:rsidRPr="00F20CBD" w:rsidRDefault="00F20CBD" w:rsidP="00E2469D">
      <w:pPr>
        <w:pStyle w:val="a5"/>
        <w:rPr>
          <w:rFonts w:ascii="Times New Roman" w:hAnsi="Times New Roman" w:cs="Times New Roman"/>
          <w:lang w:val="ru-RU"/>
        </w:rPr>
      </w:pPr>
    </w:p>
    <w:p w:rsidR="00F20CBD" w:rsidRPr="00F20CBD" w:rsidRDefault="00F20CBD" w:rsidP="00F20CBD">
      <w:pPr>
        <w:tabs>
          <w:tab w:val="left" w:pos="2177"/>
        </w:tabs>
        <w:spacing w:after="0" w:line="240" w:lineRule="auto"/>
        <w:rPr>
          <w:rFonts w:ascii="Times New Roman" w:eastAsia="Times New Roman" w:hAnsi="Times New Roman" w:cs="Times New Roman"/>
          <w:sz w:val="24"/>
          <w:szCs w:val="24"/>
          <w:lang w:eastAsia="ru-RU"/>
        </w:rPr>
      </w:pPr>
      <w:r w:rsidRPr="00F20CBD">
        <w:rPr>
          <w:rFonts w:ascii="Times New Roman" w:eastAsia="Times New Roman" w:hAnsi="Times New Roman" w:cs="Times New Roman"/>
          <w:sz w:val="24"/>
          <w:szCs w:val="24"/>
          <w:lang w:eastAsia="ru-RU"/>
        </w:rPr>
        <w:t>Про  затвердження  проектно-кошторисної документації</w:t>
      </w:r>
    </w:p>
    <w:p w:rsidR="00F20CBD" w:rsidRPr="00F20CBD" w:rsidRDefault="00F20CBD" w:rsidP="00F20CBD">
      <w:pPr>
        <w:tabs>
          <w:tab w:val="left" w:pos="711"/>
        </w:tabs>
        <w:spacing w:after="0" w:line="240" w:lineRule="auto"/>
        <w:rPr>
          <w:rFonts w:ascii="Times New Roman" w:eastAsia="Times New Roman" w:hAnsi="Times New Roman" w:cs="Times New Roman"/>
          <w:sz w:val="24"/>
          <w:szCs w:val="24"/>
          <w:lang w:eastAsia="ru-RU"/>
        </w:rPr>
      </w:pPr>
      <w:r w:rsidRPr="00F20CBD">
        <w:rPr>
          <w:rFonts w:ascii="Times New Roman" w:eastAsia="Times New Roman" w:hAnsi="Times New Roman" w:cs="Times New Roman"/>
          <w:sz w:val="24"/>
          <w:szCs w:val="24"/>
          <w:lang w:eastAsia="ru-RU"/>
        </w:rPr>
        <w:t xml:space="preserve">«Капітальний  ремонт Угілецької філії комунального закладу </w:t>
      </w:r>
    </w:p>
    <w:p w:rsidR="00F20CBD" w:rsidRPr="00F20CBD" w:rsidRDefault="00F20CBD" w:rsidP="00F20CBD">
      <w:pPr>
        <w:tabs>
          <w:tab w:val="left" w:pos="711"/>
        </w:tabs>
        <w:spacing w:after="0" w:line="240" w:lineRule="auto"/>
        <w:rPr>
          <w:rFonts w:ascii="Times New Roman" w:eastAsia="Times New Roman" w:hAnsi="Times New Roman" w:cs="Times New Roman"/>
          <w:sz w:val="24"/>
          <w:szCs w:val="24"/>
          <w:lang w:eastAsia="ru-RU"/>
        </w:rPr>
      </w:pPr>
      <w:r w:rsidRPr="00F20CBD">
        <w:rPr>
          <w:rFonts w:ascii="Times New Roman" w:eastAsia="Times New Roman" w:hAnsi="Times New Roman" w:cs="Times New Roman"/>
          <w:sz w:val="24"/>
          <w:szCs w:val="24"/>
          <w:lang w:eastAsia="ru-RU"/>
        </w:rPr>
        <w:t>«Бугринський навчально-виховний  комплекс: дошкільний</w:t>
      </w:r>
    </w:p>
    <w:p w:rsidR="00F20CBD" w:rsidRPr="00F20CBD" w:rsidRDefault="00F20CBD" w:rsidP="00F20CBD">
      <w:pPr>
        <w:tabs>
          <w:tab w:val="left" w:pos="711"/>
        </w:tabs>
        <w:spacing w:after="0" w:line="240" w:lineRule="auto"/>
        <w:rPr>
          <w:rFonts w:ascii="Times New Roman" w:eastAsia="Times New Roman" w:hAnsi="Times New Roman" w:cs="Times New Roman"/>
          <w:sz w:val="24"/>
          <w:szCs w:val="24"/>
          <w:lang w:eastAsia="ru-RU"/>
        </w:rPr>
      </w:pPr>
      <w:r w:rsidRPr="00F20CBD">
        <w:rPr>
          <w:rFonts w:ascii="Times New Roman" w:eastAsia="Times New Roman" w:hAnsi="Times New Roman" w:cs="Times New Roman"/>
          <w:sz w:val="24"/>
          <w:szCs w:val="24"/>
          <w:lang w:eastAsia="ru-RU"/>
        </w:rPr>
        <w:t xml:space="preserve"> навчальний заклад – загальноосвітня школа І-ІІ ступенів – </w:t>
      </w:r>
    </w:p>
    <w:p w:rsidR="00F20CBD" w:rsidRPr="00F20CBD" w:rsidRDefault="00F20CBD" w:rsidP="00F20CBD">
      <w:pPr>
        <w:tabs>
          <w:tab w:val="left" w:pos="711"/>
        </w:tabs>
        <w:spacing w:after="0" w:line="240" w:lineRule="auto"/>
        <w:rPr>
          <w:rFonts w:ascii="Times New Roman" w:eastAsia="Times New Roman" w:hAnsi="Times New Roman" w:cs="Times New Roman"/>
          <w:sz w:val="24"/>
          <w:szCs w:val="24"/>
          <w:lang w:eastAsia="ru-RU"/>
        </w:rPr>
      </w:pPr>
      <w:r w:rsidRPr="00F20CBD">
        <w:rPr>
          <w:rFonts w:ascii="Times New Roman" w:eastAsia="Times New Roman" w:hAnsi="Times New Roman" w:cs="Times New Roman"/>
          <w:sz w:val="24"/>
          <w:szCs w:val="24"/>
          <w:lang w:eastAsia="ru-RU"/>
        </w:rPr>
        <w:t xml:space="preserve">агротехнічний ліцей» Бугринської сільської ради  Гощанського </w:t>
      </w:r>
    </w:p>
    <w:p w:rsidR="00F20CBD" w:rsidRPr="00F20CBD" w:rsidRDefault="00F20CBD" w:rsidP="00F20CBD">
      <w:pPr>
        <w:tabs>
          <w:tab w:val="left" w:pos="711"/>
        </w:tabs>
        <w:spacing w:after="0" w:line="240" w:lineRule="auto"/>
        <w:rPr>
          <w:rFonts w:ascii="Times New Roman" w:eastAsia="Times New Roman" w:hAnsi="Times New Roman" w:cs="Times New Roman"/>
          <w:sz w:val="24"/>
          <w:szCs w:val="24"/>
          <w:lang w:eastAsia="ru-RU"/>
        </w:rPr>
      </w:pPr>
      <w:r w:rsidRPr="00F20CBD">
        <w:rPr>
          <w:rFonts w:ascii="Times New Roman" w:eastAsia="Times New Roman" w:hAnsi="Times New Roman" w:cs="Times New Roman"/>
          <w:sz w:val="24"/>
          <w:szCs w:val="24"/>
          <w:lang w:eastAsia="ru-RU"/>
        </w:rPr>
        <w:t>району Рівненської області с. Угільці, вул. Шевченка,12»</w:t>
      </w:r>
    </w:p>
    <w:p w:rsidR="00F20CBD" w:rsidRPr="00F20CBD" w:rsidRDefault="00F20CBD" w:rsidP="00F20CBD">
      <w:pPr>
        <w:spacing w:after="0" w:line="240" w:lineRule="auto"/>
        <w:jc w:val="both"/>
        <w:rPr>
          <w:rFonts w:ascii="Times New Roman" w:eastAsia="Times New Roman" w:hAnsi="Times New Roman" w:cs="Times New Roman"/>
          <w:sz w:val="32"/>
          <w:szCs w:val="32"/>
          <w:lang w:eastAsia="ru-RU"/>
        </w:rPr>
      </w:pPr>
    </w:p>
    <w:p w:rsidR="00F20CBD" w:rsidRPr="00F20CBD" w:rsidRDefault="00F20CBD" w:rsidP="00F20CBD">
      <w:pPr>
        <w:tabs>
          <w:tab w:val="left" w:pos="711"/>
        </w:tabs>
        <w:spacing w:after="0" w:line="240" w:lineRule="auto"/>
        <w:jc w:val="both"/>
        <w:rPr>
          <w:rFonts w:ascii="Times New Roman" w:eastAsia="Times New Roman" w:hAnsi="Times New Roman" w:cs="Times New Roman"/>
          <w:sz w:val="24"/>
          <w:szCs w:val="24"/>
          <w:lang w:eastAsia="ru-RU"/>
        </w:rPr>
      </w:pPr>
      <w:r w:rsidRPr="00F20CBD">
        <w:rPr>
          <w:rFonts w:ascii="Times New Roman" w:eastAsia="Times New Roman" w:hAnsi="Times New Roman" w:cs="Times New Roman"/>
          <w:sz w:val="32"/>
          <w:szCs w:val="32"/>
          <w:lang w:eastAsia="ru-RU"/>
        </w:rPr>
        <w:t xml:space="preserve">           </w:t>
      </w:r>
      <w:r w:rsidRPr="00F20CBD">
        <w:rPr>
          <w:rFonts w:ascii="Times New Roman" w:eastAsia="Times New Roman" w:hAnsi="Times New Roman" w:cs="Times New Roman"/>
          <w:color w:val="000000"/>
          <w:sz w:val="24"/>
          <w:szCs w:val="24"/>
          <w:lang w:eastAsia="ru-RU"/>
        </w:rPr>
        <w:t>Відповідно до розпорядження  Кабінету Міністрів України № 280-р від 24.04.2019 р. «Про затвердження  розподілу обсягу субвенції з державного бюджету місцевим бюджетам на формування інфраструктури об’єднаних територіальних громад у 2019 році»,</w:t>
      </w:r>
      <w:r w:rsidRPr="00F20CBD">
        <w:rPr>
          <w:rFonts w:ascii="Times New Roman" w:eastAsia="Times New Roman" w:hAnsi="Times New Roman" w:cs="Times New Roman"/>
          <w:sz w:val="24"/>
          <w:szCs w:val="24"/>
          <w:lang w:eastAsia="ru-RU"/>
        </w:rPr>
        <w:t xml:space="preserve"> на підставі висновку  Рівненської обласної держадміністрації від 20.06.2019 року № вих- 4419/0/01-24/19, витягу з протоколу засідання комісії Міністерства регіонального розвитку будівництва та житлового комунального господарства від 02.07.2019 року №  6, експертного  звіту  № </w:t>
      </w:r>
      <w:r>
        <w:rPr>
          <w:rFonts w:ascii="Times New Roman" w:eastAsia="Times New Roman" w:hAnsi="Times New Roman" w:cs="Times New Roman"/>
          <w:sz w:val="24"/>
          <w:szCs w:val="24"/>
          <w:lang w:eastAsia="ru-RU"/>
        </w:rPr>
        <w:t>08</w:t>
      </w:r>
      <w:r w:rsidRPr="00F20CB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312</w:t>
      </w:r>
      <w:r w:rsidRPr="00F20CB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04</w:t>
      </w:r>
      <w:r w:rsidRPr="00F20CB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/21/А</w:t>
      </w:r>
      <w:r w:rsidRPr="00F20CBD">
        <w:rPr>
          <w:rFonts w:ascii="Times New Roman" w:eastAsia="Times New Roman" w:hAnsi="Times New Roman" w:cs="Times New Roman"/>
          <w:sz w:val="24"/>
          <w:szCs w:val="24"/>
          <w:lang w:eastAsia="ru-RU"/>
        </w:rPr>
        <w:t xml:space="preserve"> від </w:t>
      </w:r>
      <w:r>
        <w:rPr>
          <w:rFonts w:ascii="Times New Roman" w:eastAsia="Times New Roman" w:hAnsi="Times New Roman" w:cs="Times New Roman"/>
          <w:sz w:val="24"/>
          <w:szCs w:val="24"/>
          <w:lang w:eastAsia="ru-RU"/>
        </w:rPr>
        <w:t>08</w:t>
      </w:r>
      <w:r w:rsidRPr="00F20CBD">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4</w:t>
      </w:r>
      <w:r w:rsidRPr="00F20CBD">
        <w:rPr>
          <w:rFonts w:ascii="Times New Roman" w:eastAsia="Times New Roman" w:hAnsi="Times New Roman" w:cs="Times New Roman"/>
          <w:sz w:val="24"/>
          <w:szCs w:val="24"/>
          <w:lang w:eastAsia="ru-RU"/>
        </w:rPr>
        <w:t>.20</w:t>
      </w:r>
      <w:r>
        <w:rPr>
          <w:rFonts w:ascii="Times New Roman" w:eastAsia="Times New Roman" w:hAnsi="Times New Roman" w:cs="Times New Roman"/>
          <w:sz w:val="24"/>
          <w:szCs w:val="24"/>
          <w:lang w:eastAsia="ru-RU"/>
        </w:rPr>
        <w:t xml:space="preserve">21 </w:t>
      </w:r>
      <w:r w:rsidRPr="00F20CBD">
        <w:rPr>
          <w:rFonts w:ascii="Times New Roman" w:eastAsia="Times New Roman" w:hAnsi="Times New Roman" w:cs="Times New Roman"/>
          <w:sz w:val="24"/>
          <w:szCs w:val="24"/>
          <w:lang w:eastAsia="ru-RU"/>
        </w:rPr>
        <w:t xml:space="preserve">року  Бугринська сільська рада </w:t>
      </w:r>
    </w:p>
    <w:p w:rsidR="00F20CBD" w:rsidRPr="00F20CBD" w:rsidRDefault="00F20CBD" w:rsidP="00F20CBD">
      <w:pPr>
        <w:spacing w:after="0" w:line="240" w:lineRule="auto"/>
        <w:jc w:val="both"/>
        <w:rPr>
          <w:rFonts w:ascii="Times New Roman" w:eastAsia="Times New Roman" w:hAnsi="Times New Roman" w:cs="Times New Roman"/>
          <w:sz w:val="24"/>
          <w:szCs w:val="24"/>
          <w:lang w:eastAsia="ru-RU"/>
        </w:rPr>
      </w:pPr>
      <w:r w:rsidRPr="00F20CBD">
        <w:rPr>
          <w:rFonts w:ascii="Times New Roman" w:eastAsia="Times New Roman" w:hAnsi="Times New Roman" w:cs="Times New Roman"/>
          <w:sz w:val="24"/>
          <w:szCs w:val="24"/>
          <w:lang w:eastAsia="ru-RU"/>
        </w:rPr>
        <w:t xml:space="preserve"> </w:t>
      </w:r>
    </w:p>
    <w:p w:rsidR="00F20CBD" w:rsidRPr="00F20CBD" w:rsidRDefault="00F20CBD" w:rsidP="00F20CBD">
      <w:pPr>
        <w:spacing w:after="0" w:line="240" w:lineRule="auto"/>
        <w:jc w:val="both"/>
        <w:rPr>
          <w:rFonts w:ascii="Times New Roman" w:eastAsia="Times New Roman" w:hAnsi="Times New Roman" w:cs="Times New Roman"/>
          <w:sz w:val="24"/>
          <w:szCs w:val="24"/>
          <w:lang w:eastAsia="ru-RU"/>
        </w:rPr>
      </w:pPr>
    </w:p>
    <w:p w:rsidR="00F20CBD" w:rsidRPr="00F20CBD" w:rsidRDefault="00F20CBD" w:rsidP="00F20CBD">
      <w:pPr>
        <w:spacing w:after="0" w:line="240" w:lineRule="auto"/>
        <w:jc w:val="both"/>
        <w:rPr>
          <w:rFonts w:ascii="Times New Roman" w:eastAsia="Times New Roman" w:hAnsi="Times New Roman" w:cs="Times New Roman"/>
          <w:b/>
          <w:sz w:val="24"/>
          <w:szCs w:val="24"/>
          <w:lang w:eastAsia="ru-RU"/>
        </w:rPr>
      </w:pPr>
      <w:r w:rsidRPr="00F20CBD">
        <w:rPr>
          <w:rFonts w:ascii="Times New Roman" w:eastAsia="Times New Roman" w:hAnsi="Times New Roman" w:cs="Times New Roman"/>
          <w:b/>
          <w:sz w:val="24"/>
          <w:szCs w:val="24"/>
          <w:lang w:eastAsia="ru-RU"/>
        </w:rPr>
        <w:t xml:space="preserve">                                                                ВИРІШИЛА:</w:t>
      </w:r>
    </w:p>
    <w:p w:rsidR="00F20CBD" w:rsidRPr="00F20CBD" w:rsidRDefault="00F20CBD" w:rsidP="00F20CBD">
      <w:pPr>
        <w:spacing w:after="0" w:line="240" w:lineRule="auto"/>
        <w:jc w:val="both"/>
        <w:rPr>
          <w:rFonts w:ascii="Times New Roman" w:eastAsia="Times New Roman" w:hAnsi="Times New Roman" w:cs="Times New Roman"/>
          <w:sz w:val="24"/>
          <w:szCs w:val="24"/>
          <w:lang w:eastAsia="ru-RU"/>
        </w:rPr>
      </w:pPr>
    </w:p>
    <w:p w:rsidR="00F20CBD" w:rsidRPr="00F20CBD" w:rsidRDefault="00F20CBD" w:rsidP="00F20CBD">
      <w:pPr>
        <w:tabs>
          <w:tab w:val="left" w:pos="711"/>
        </w:tabs>
        <w:spacing w:after="0" w:line="240" w:lineRule="auto"/>
        <w:jc w:val="both"/>
        <w:rPr>
          <w:rFonts w:ascii="Times New Roman" w:eastAsia="Times New Roman" w:hAnsi="Times New Roman" w:cs="Times New Roman"/>
          <w:sz w:val="24"/>
          <w:szCs w:val="24"/>
          <w:lang w:eastAsia="ru-RU"/>
        </w:rPr>
      </w:pPr>
      <w:r w:rsidRPr="00F20CBD">
        <w:rPr>
          <w:rFonts w:ascii="Times New Roman" w:eastAsia="Times New Roman" w:hAnsi="Times New Roman" w:cs="Times New Roman"/>
          <w:sz w:val="24"/>
          <w:szCs w:val="24"/>
          <w:lang w:eastAsia="ru-RU"/>
        </w:rPr>
        <w:t xml:space="preserve">               1.  Затвердити  проектно-кошторисну документацію «Капітальний  ремонт Угілецької філії комунального закладу  «Бугринський навчально-виховний  комплекс: дошкільний  навчальний заклад – загальноосвітня школа І-ІІ ступенів – агротехнічний ліцей» Бугринської сільської ради  Гощанського  району Рівненської області с. Угільці, вул. Шевченка,12» </w:t>
      </w:r>
      <w:r w:rsidR="007B1001">
        <w:rPr>
          <w:rFonts w:ascii="Times New Roman" w:eastAsia="Times New Roman" w:hAnsi="Times New Roman" w:cs="Times New Roman"/>
          <w:sz w:val="24"/>
          <w:szCs w:val="24"/>
          <w:lang w:eastAsia="ru-RU"/>
        </w:rPr>
        <w:t xml:space="preserve">додаткові роботи </w:t>
      </w:r>
      <w:r w:rsidRPr="00F20CBD">
        <w:rPr>
          <w:rFonts w:ascii="Times New Roman" w:eastAsia="Times New Roman" w:hAnsi="Times New Roman" w:cs="Times New Roman"/>
          <w:sz w:val="24"/>
          <w:szCs w:val="24"/>
          <w:lang w:eastAsia="ru-RU"/>
        </w:rPr>
        <w:t xml:space="preserve"> в сумі </w:t>
      </w:r>
      <w:r>
        <w:rPr>
          <w:rFonts w:ascii="Times New Roman" w:eastAsia="Times New Roman" w:hAnsi="Times New Roman" w:cs="Times New Roman"/>
          <w:b/>
          <w:sz w:val="24"/>
          <w:szCs w:val="24"/>
          <w:lang w:eastAsia="ru-RU"/>
        </w:rPr>
        <w:t>753,601</w:t>
      </w:r>
      <w:r w:rsidRPr="00F20CBD">
        <w:rPr>
          <w:rFonts w:ascii="Times New Roman" w:eastAsia="Times New Roman" w:hAnsi="Times New Roman" w:cs="Times New Roman"/>
          <w:sz w:val="24"/>
          <w:szCs w:val="24"/>
          <w:lang w:eastAsia="ru-RU"/>
        </w:rPr>
        <w:t xml:space="preserve"> </w:t>
      </w:r>
      <w:r w:rsidRPr="00F20CBD">
        <w:rPr>
          <w:rFonts w:ascii="Times New Roman" w:eastAsia="Times New Roman" w:hAnsi="Times New Roman" w:cs="Times New Roman"/>
          <w:b/>
          <w:sz w:val="24"/>
          <w:szCs w:val="24"/>
          <w:lang w:eastAsia="ru-RU"/>
        </w:rPr>
        <w:t>грн.</w:t>
      </w:r>
    </w:p>
    <w:p w:rsidR="00F20CBD" w:rsidRPr="00F20CBD" w:rsidRDefault="00F20CBD" w:rsidP="00F20CBD">
      <w:pPr>
        <w:spacing w:after="0" w:line="240" w:lineRule="auto"/>
        <w:jc w:val="both"/>
        <w:rPr>
          <w:rFonts w:ascii="Times New Roman" w:eastAsia="Times New Roman" w:hAnsi="Times New Roman" w:cs="Times New Roman"/>
          <w:sz w:val="24"/>
          <w:szCs w:val="24"/>
          <w:lang w:eastAsia="ru-RU"/>
        </w:rPr>
      </w:pPr>
    </w:p>
    <w:p w:rsidR="00F20CBD" w:rsidRPr="00F20CBD" w:rsidRDefault="00F20CBD" w:rsidP="00F20CBD">
      <w:pPr>
        <w:spacing w:after="0" w:line="240" w:lineRule="auto"/>
        <w:jc w:val="both"/>
        <w:rPr>
          <w:rFonts w:ascii="Times New Roman" w:eastAsia="Times New Roman" w:hAnsi="Times New Roman" w:cs="Times New Roman"/>
          <w:sz w:val="24"/>
          <w:szCs w:val="24"/>
          <w:lang w:eastAsia="ru-RU"/>
        </w:rPr>
      </w:pPr>
      <w:r w:rsidRPr="00F20CBD">
        <w:rPr>
          <w:rFonts w:ascii="Times New Roman" w:eastAsia="Times New Roman" w:hAnsi="Times New Roman" w:cs="Times New Roman"/>
          <w:sz w:val="24"/>
          <w:szCs w:val="24"/>
          <w:lang w:eastAsia="ru-RU"/>
        </w:rPr>
        <w:t xml:space="preserve">              2. Контроль за виконанням даного рішення  покласти на постійну комісію сільської ради з питань планування,  фінансів, бюджету та соціально-економічного розвитку сільської ради (голова комісії, </w:t>
      </w:r>
      <w:r>
        <w:rPr>
          <w:rFonts w:ascii="Times New Roman" w:eastAsia="Times New Roman" w:hAnsi="Times New Roman" w:cs="Times New Roman"/>
          <w:sz w:val="24"/>
          <w:szCs w:val="24"/>
          <w:lang w:eastAsia="ru-RU"/>
        </w:rPr>
        <w:t>Л.Муляр</w:t>
      </w:r>
      <w:r w:rsidRPr="00F20CBD">
        <w:rPr>
          <w:rFonts w:ascii="Times New Roman" w:eastAsia="Times New Roman" w:hAnsi="Times New Roman" w:cs="Times New Roman"/>
          <w:sz w:val="24"/>
          <w:szCs w:val="24"/>
          <w:lang w:eastAsia="ru-RU"/>
        </w:rPr>
        <w:t>).</w:t>
      </w:r>
    </w:p>
    <w:p w:rsidR="00F20CBD" w:rsidRPr="00F20CBD" w:rsidRDefault="00F20CBD" w:rsidP="00F20CBD">
      <w:pPr>
        <w:spacing w:after="0" w:line="240" w:lineRule="auto"/>
        <w:jc w:val="both"/>
        <w:rPr>
          <w:rFonts w:ascii="Times New Roman" w:eastAsia="Times New Roman" w:hAnsi="Times New Roman" w:cs="Times New Roman"/>
          <w:sz w:val="24"/>
          <w:szCs w:val="24"/>
          <w:lang w:eastAsia="ru-RU"/>
        </w:rPr>
      </w:pPr>
    </w:p>
    <w:p w:rsidR="00F20CBD" w:rsidRPr="00F20CBD" w:rsidRDefault="00F20CBD" w:rsidP="00F20CBD">
      <w:pPr>
        <w:spacing w:after="0" w:line="240" w:lineRule="auto"/>
        <w:jc w:val="both"/>
        <w:rPr>
          <w:rFonts w:ascii="Times New Roman" w:eastAsia="Times New Roman" w:hAnsi="Times New Roman" w:cs="Times New Roman"/>
          <w:sz w:val="24"/>
          <w:szCs w:val="24"/>
          <w:lang w:eastAsia="ru-RU"/>
        </w:rPr>
      </w:pPr>
    </w:p>
    <w:p w:rsidR="00F20CBD" w:rsidRPr="00F20CBD" w:rsidRDefault="00F20CBD" w:rsidP="00F20CBD">
      <w:pPr>
        <w:spacing w:after="0" w:line="240" w:lineRule="auto"/>
        <w:jc w:val="both"/>
        <w:rPr>
          <w:rFonts w:ascii="Times New Roman" w:eastAsia="Times New Roman" w:hAnsi="Times New Roman" w:cs="Times New Roman"/>
          <w:sz w:val="24"/>
          <w:szCs w:val="24"/>
          <w:lang w:eastAsia="ru-RU"/>
        </w:rPr>
      </w:pPr>
    </w:p>
    <w:p w:rsidR="00F20CBD" w:rsidRPr="00F20CBD" w:rsidRDefault="00F20CBD" w:rsidP="00F20CBD">
      <w:pPr>
        <w:spacing w:after="0" w:line="240" w:lineRule="auto"/>
        <w:jc w:val="both"/>
        <w:rPr>
          <w:rFonts w:ascii="Times New Roman" w:eastAsia="Times New Roman" w:hAnsi="Times New Roman" w:cs="Times New Roman"/>
          <w:sz w:val="24"/>
          <w:szCs w:val="24"/>
          <w:lang w:eastAsia="ru-RU"/>
        </w:rPr>
      </w:pPr>
    </w:p>
    <w:p w:rsidR="00F20CBD" w:rsidRPr="00F20CBD" w:rsidRDefault="00F20CBD" w:rsidP="00F20CBD">
      <w:pPr>
        <w:spacing w:after="0" w:line="240" w:lineRule="auto"/>
        <w:rPr>
          <w:rFonts w:ascii="Times New Roman" w:eastAsia="Times New Roman" w:hAnsi="Times New Roman" w:cs="Times New Roman"/>
          <w:sz w:val="24"/>
          <w:szCs w:val="24"/>
          <w:lang w:eastAsia="ru-RU"/>
        </w:rPr>
      </w:pPr>
    </w:p>
    <w:p w:rsidR="00F20CBD" w:rsidRPr="00F20CBD" w:rsidRDefault="00F20CBD" w:rsidP="00F20CBD">
      <w:pPr>
        <w:spacing w:after="0" w:line="240" w:lineRule="auto"/>
        <w:rPr>
          <w:rFonts w:ascii="Times New Roman" w:eastAsia="Times New Roman" w:hAnsi="Times New Roman" w:cs="Times New Roman"/>
          <w:sz w:val="24"/>
          <w:szCs w:val="24"/>
          <w:lang w:eastAsia="ru-RU"/>
        </w:rPr>
      </w:pPr>
      <w:r w:rsidRPr="00F20CBD">
        <w:rPr>
          <w:rFonts w:ascii="Times New Roman" w:eastAsia="Times New Roman" w:hAnsi="Times New Roman" w:cs="Times New Roman"/>
          <w:sz w:val="24"/>
          <w:szCs w:val="24"/>
          <w:lang w:eastAsia="ru-RU"/>
        </w:rPr>
        <w:t xml:space="preserve">Сільський  голова                                                                      </w:t>
      </w:r>
      <w:r>
        <w:rPr>
          <w:rFonts w:ascii="Times New Roman" w:eastAsia="Times New Roman" w:hAnsi="Times New Roman" w:cs="Times New Roman"/>
          <w:sz w:val="24"/>
          <w:szCs w:val="24"/>
          <w:lang w:eastAsia="ru-RU"/>
        </w:rPr>
        <w:t>Сергій ПИЛИПЧУК</w:t>
      </w:r>
    </w:p>
    <w:p w:rsidR="00F20CBD" w:rsidRPr="00F20CBD" w:rsidRDefault="00F20CBD" w:rsidP="00F20CBD">
      <w:pPr>
        <w:spacing w:after="0" w:line="240" w:lineRule="auto"/>
        <w:rPr>
          <w:rFonts w:ascii="Times New Roman" w:eastAsia="Times New Roman" w:hAnsi="Times New Roman" w:cs="Times New Roman"/>
          <w:sz w:val="32"/>
          <w:szCs w:val="32"/>
          <w:lang w:eastAsia="ru-RU"/>
        </w:rPr>
      </w:pPr>
    </w:p>
    <w:p w:rsidR="003A2A70" w:rsidRDefault="003A2A70" w:rsidP="00E2469D">
      <w:pPr>
        <w:pStyle w:val="a5"/>
        <w:rPr>
          <w:rFonts w:ascii="Times New Roman" w:hAnsi="Times New Roman" w:cs="Times New Roman"/>
        </w:rPr>
      </w:pPr>
    </w:p>
    <w:p w:rsidR="003A2A70" w:rsidRDefault="003A2A70" w:rsidP="00E2469D">
      <w:pPr>
        <w:pStyle w:val="a5"/>
        <w:rPr>
          <w:rFonts w:ascii="Times New Roman" w:hAnsi="Times New Roman" w:cs="Times New Roman"/>
        </w:rPr>
      </w:pPr>
    </w:p>
    <w:p w:rsidR="000A4701" w:rsidRDefault="000A4701" w:rsidP="007B1001">
      <w:pPr>
        <w:shd w:val="clear" w:color="auto" w:fill="FFFFFF"/>
        <w:tabs>
          <w:tab w:val="left" w:pos="7905"/>
        </w:tabs>
        <w:suppressAutoHyphens/>
        <w:spacing w:after="0" w:line="240" w:lineRule="auto"/>
        <w:rPr>
          <w:rFonts w:ascii="Times New Roman" w:eastAsia="Times New Roman" w:hAnsi="Times New Roman" w:cs="Times New Roman"/>
          <w:sz w:val="28"/>
          <w:szCs w:val="20"/>
          <w:lang w:val="ru-RU" w:eastAsia="ar-SA"/>
        </w:rPr>
      </w:pPr>
    </w:p>
    <w:p w:rsidR="00F07E8F" w:rsidRDefault="00F07E8F" w:rsidP="007B1001">
      <w:pPr>
        <w:shd w:val="clear" w:color="auto" w:fill="FFFFFF"/>
        <w:tabs>
          <w:tab w:val="left" w:pos="7905"/>
        </w:tabs>
        <w:suppressAutoHyphens/>
        <w:spacing w:after="0" w:line="240" w:lineRule="auto"/>
        <w:rPr>
          <w:rFonts w:ascii="Times New Roman" w:eastAsia="Times New Roman" w:hAnsi="Times New Roman" w:cs="Times New Roman"/>
          <w:sz w:val="28"/>
          <w:szCs w:val="20"/>
          <w:lang w:val="ru-RU" w:eastAsia="ar-SA"/>
        </w:rPr>
      </w:pPr>
    </w:p>
    <w:p w:rsidR="000C09DE" w:rsidRPr="007B1001" w:rsidRDefault="000C09DE" w:rsidP="007B1001">
      <w:pPr>
        <w:shd w:val="clear" w:color="auto" w:fill="FFFFFF"/>
        <w:tabs>
          <w:tab w:val="left" w:pos="7905"/>
        </w:tabs>
        <w:suppressAutoHyphens/>
        <w:spacing w:after="0" w:line="240" w:lineRule="auto"/>
        <w:rPr>
          <w:rFonts w:ascii="Times New Roman" w:eastAsia="Times New Roman" w:hAnsi="Times New Roman" w:cs="Times New Roman"/>
          <w:sz w:val="28"/>
          <w:szCs w:val="20"/>
          <w:lang w:val="ru-RU" w:eastAsia="ar-SA"/>
        </w:rPr>
      </w:pPr>
    </w:p>
    <w:p w:rsidR="000C09DE" w:rsidRDefault="000C09DE" w:rsidP="000C09DE">
      <w:pPr>
        <w:pStyle w:val="Standard"/>
        <w:tabs>
          <w:tab w:val="left" w:pos="6160"/>
        </w:tabs>
      </w:pPr>
      <w:r>
        <w:rPr>
          <w:noProof/>
          <w:lang w:eastAsia="ru-RU" w:bidi="ar-SA"/>
        </w:rPr>
        <w:lastRenderedPageBreak/>
        <w:drawing>
          <wp:anchor distT="0" distB="0" distL="114300" distR="114300" simplePos="0" relativeHeight="251937792" behindDoc="0" locked="0" layoutInCell="1" allowOverlap="1">
            <wp:simplePos x="0" y="0"/>
            <wp:positionH relativeFrom="margin">
              <wp:align>center</wp:align>
            </wp:positionH>
            <wp:positionV relativeFrom="paragraph">
              <wp:posOffset>71589</wp:posOffset>
            </wp:positionV>
            <wp:extent cx="457200" cy="690880"/>
            <wp:effectExtent l="0" t="0" r="0" b="0"/>
            <wp:wrapNone/>
            <wp:docPr id="253" name="Рисунок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Pr="0000451A" w:rsidRDefault="000C09DE" w:rsidP="000C09DE">
      <w:pPr>
        <w:pStyle w:val="Standard"/>
        <w:tabs>
          <w:tab w:val="left" w:pos="6435"/>
        </w:tabs>
        <w:rPr>
          <w:b/>
          <w:bCs/>
        </w:rPr>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pPr>
      <w:r>
        <w:rPr>
          <w:b/>
        </w:rPr>
        <w:t>Р І Ш Е Н</w:t>
      </w:r>
      <w:r>
        <w:rPr>
          <w:b/>
          <w:lang w:val="uk-UA"/>
        </w:rPr>
        <w:t xml:space="preserve"> Н</w:t>
      </w:r>
      <w:r>
        <w:rPr>
          <w:b/>
        </w:rPr>
        <w:t xml:space="preserve">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252" o:spid="_x0000_s1082" type="#_x0000_t32" style="position:absolute;left:0;text-align:left;margin-left:2.6pt;margin-top:4.6pt;width:476.1pt;height:.3pt;flip:y;z-index:2518190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325</w:t>
      </w:r>
    </w:p>
    <w:p w:rsidR="000C09DE" w:rsidRPr="002258C9" w:rsidRDefault="000C09DE" w:rsidP="000C09DE">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rsidR="000C09DE" w:rsidRDefault="000C09DE" w:rsidP="000C09DE">
      <w:pPr>
        <w:pStyle w:val="Standard"/>
        <w:rPr>
          <w:lang w:val="uk-UA"/>
        </w:rPr>
      </w:pPr>
      <w:r>
        <w:t xml:space="preserve">приватну власність для </w:t>
      </w:r>
      <w:r>
        <w:rPr>
          <w:lang w:val="uk-UA"/>
        </w:rPr>
        <w:t>ведення</w:t>
      </w:r>
    </w:p>
    <w:p w:rsidR="000C09DE" w:rsidRDefault="000C09DE" w:rsidP="000C09DE">
      <w:pPr>
        <w:pStyle w:val="Standard"/>
        <w:rPr>
          <w:lang w:val="uk-UA"/>
        </w:rPr>
      </w:pPr>
      <w:r>
        <w:rPr>
          <w:lang w:val="uk-UA"/>
        </w:rPr>
        <w:t>особистого селянського</w:t>
      </w:r>
    </w:p>
    <w:p w:rsidR="000C09DE" w:rsidRDefault="000C09DE" w:rsidP="000C09DE">
      <w:pPr>
        <w:pStyle w:val="Standard"/>
        <w:rPr>
          <w:lang w:val="uk-UA"/>
        </w:rPr>
      </w:pPr>
      <w:r>
        <w:rPr>
          <w:lang w:val="uk-UA"/>
        </w:rPr>
        <w:t>господарства</w:t>
      </w:r>
      <w:r>
        <w:t xml:space="preserve"> </w:t>
      </w:r>
      <w:r>
        <w:rPr>
          <w:lang w:val="uk-UA"/>
        </w:rPr>
        <w:t>в с.Зарічне</w:t>
      </w:r>
    </w:p>
    <w:p w:rsidR="000C09DE" w:rsidRDefault="000C09DE" w:rsidP="000C09DE">
      <w:pPr>
        <w:pStyle w:val="Standard"/>
        <w:rPr>
          <w:lang w:val="uk-UA"/>
        </w:rPr>
      </w:pPr>
      <w:r>
        <w:t xml:space="preserve">на території </w:t>
      </w:r>
      <w:r>
        <w:rPr>
          <w:lang w:val="uk-UA"/>
        </w:rPr>
        <w:t>Бугринської</w:t>
      </w:r>
    </w:p>
    <w:p w:rsidR="000C09DE" w:rsidRPr="006C3161" w:rsidRDefault="000C09DE" w:rsidP="000C09DE">
      <w:pPr>
        <w:pStyle w:val="Standard"/>
        <w:rPr>
          <w:lang w:val="uk-UA"/>
        </w:rPr>
      </w:pPr>
      <w:r>
        <w:rPr>
          <w:lang w:val="uk-UA"/>
        </w:rPr>
        <w:t>сільської ради</w:t>
      </w:r>
    </w:p>
    <w:p w:rsidR="000C09DE" w:rsidRPr="008A73A6" w:rsidRDefault="000C09DE" w:rsidP="000C09DE">
      <w:pPr>
        <w:pStyle w:val="Standard"/>
        <w:rPr>
          <w:lang w:val="uk-UA"/>
        </w:rPr>
      </w:pPr>
      <w:r w:rsidRPr="008A73A6">
        <w:rPr>
          <w:lang w:val="uk-UA"/>
        </w:rPr>
        <w:t xml:space="preserve">гр. </w:t>
      </w:r>
      <w:r>
        <w:rPr>
          <w:rFonts w:cs="Times New Roman"/>
          <w:lang w:val="uk-UA"/>
        </w:rPr>
        <w:t>Зоріч С.П.</w:t>
      </w:r>
    </w:p>
    <w:p w:rsidR="000C09DE" w:rsidRPr="007C7467" w:rsidRDefault="000C09DE" w:rsidP="000C09DE">
      <w:pPr>
        <w:pStyle w:val="Standard"/>
        <w:rPr>
          <w:lang w:val="uk-UA"/>
        </w:rPr>
      </w:pPr>
    </w:p>
    <w:p w:rsidR="000C09DE" w:rsidRPr="00B454A7" w:rsidRDefault="000C09DE" w:rsidP="000C09DE">
      <w:pPr>
        <w:pStyle w:val="Standard"/>
        <w:jc w:val="both"/>
        <w:rPr>
          <w:lang w:val="uk-UA"/>
        </w:rPr>
      </w:pPr>
      <w:r w:rsidRPr="007C7467">
        <w:rPr>
          <w:lang w:val="uk-UA"/>
        </w:rPr>
        <w:t xml:space="preserve">   Розглянувши звернення гр. </w:t>
      </w:r>
      <w:r>
        <w:rPr>
          <w:bCs/>
          <w:lang w:val="uk-UA"/>
        </w:rPr>
        <w:t>Зоріч Сергія Прокоповича</w:t>
      </w:r>
      <w:r>
        <w:rPr>
          <w:lang w:val="uk-UA"/>
        </w:rPr>
        <w:t xml:space="preserve">, жителя </w:t>
      </w:r>
      <w:r>
        <w:rPr>
          <w:rFonts w:cs="Times New Roman"/>
          <w:iCs/>
          <w:lang w:val="uk-UA"/>
        </w:rPr>
        <w:t>с.</w:t>
      </w:r>
      <w:r w:rsidRPr="00151488">
        <w:rPr>
          <w:lang w:val="uk-UA"/>
        </w:rPr>
        <w:t xml:space="preserve"> </w:t>
      </w:r>
      <w:r>
        <w:rPr>
          <w:lang w:val="uk-UA"/>
        </w:rPr>
        <w:t>Бугрин</w:t>
      </w:r>
      <w:r w:rsidRPr="007C7467">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ведення особистого селянського господарства в с.</w:t>
      </w:r>
      <w:r w:rsidRPr="00BA577E">
        <w:rPr>
          <w:lang w:val="uk-UA"/>
        </w:rPr>
        <w:t xml:space="preserve"> </w:t>
      </w:r>
      <w:r>
        <w:rPr>
          <w:lang w:val="uk-UA"/>
        </w:rPr>
        <w:t xml:space="preserve">Зарічне </w:t>
      </w:r>
      <w:r w:rsidRPr="00B454A7">
        <w:rPr>
          <w:lang w:val="uk-UA"/>
        </w:rPr>
        <w:t xml:space="preserve">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Земля-Плюс</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rsidR="000C09DE" w:rsidRPr="00EC747F" w:rsidRDefault="000C09DE" w:rsidP="000C09DE">
      <w:pPr>
        <w:pStyle w:val="Standard"/>
        <w:jc w:val="both"/>
        <w:rPr>
          <w:lang w:val="uk-UA" w:eastAsia="ar-SA"/>
        </w:rPr>
      </w:pPr>
    </w:p>
    <w:p w:rsidR="000C09DE" w:rsidRPr="006C3161" w:rsidRDefault="000C09DE" w:rsidP="000C09DE">
      <w:pPr>
        <w:pStyle w:val="Standard"/>
        <w:jc w:val="center"/>
        <w:rPr>
          <w:b/>
        </w:rPr>
      </w:pPr>
      <w:r>
        <w:rPr>
          <w:b/>
        </w:rPr>
        <w:t>ВИРІШИЛА:</w:t>
      </w:r>
    </w:p>
    <w:p w:rsidR="000C09DE" w:rsidRPr="005E494C" w:rsidRDefault="000C09DE" w:rsidP="000C09DE">
      <w:pPr>
        <w:pStyle w:val="Standard"/>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Зоріч Сергію Прокоповичу</w:t>
      </w:r>
      <w:r w:rsidRPr="005E494C">
        <w:t xml:space="preserve"> для </w:t>
      </w:r>
      <w:r>
        <w:rPr>
          <w:lang w:val="uk-UA"/>
        </w:rPr>
        <w:t>ведення особистого селянського господарства  в с.</w:t>
      </w:r>
      <w:r w:rsidRPr="00BA577E">
        <w:rPr>
          <w:lang w:val="uk-UA"/>
        </w:rPr>
        <w:t xml:space="preserve"> </w:t>
      </w:r>
      <w:r>
        <w:rPr>
          <w:lang w:val="uk-UA"/>
        </w:rPr>
        <w:t>Зарічне</w:t>
      </w:r>
      <w:r>
        <w:t xml:space="preserve"> </w:t>
      </w:r>
      <w:r w:rsidRPr="005E494C">
        <w:t>на терит</w:t>
      </w:r>
      <w:r>
        <w:t xml:space="preserve">орії Бугринської сільської ради </w:t>
      </w:r>
      <w:r w:rsidRPr="005C0498">
        <w:rPr>
          <w:rFonts w:cs="Times New Roman"/>
        </w:rPr>
        <w:t>Рівненської області</w:t>
      </w:r>
      <w:r>
        <w:t>.</w:t>
      </w:r>
    </w:p>
    <w:p w:rsidR="000C09DE" w:rsidRPr="00F956D4" w:rsidRDefault="000C09DE" w:rsidP="000C09DE">
      <w:pPr>
        <w:pStyle w:val="Standard"/>
        <w:jc w:val="both"/>
      </w:pPr>
      <w:r w:rsidRPr="005E494C">
        <w:t xml:space="preserve">  2. Передати гр. </w:t>
      </w:r>
      <w:r>
        <w:rPr>
          <w:bCs/>
          <w:lang w:val="uk-UA"/>
        </w:rPr>
        <w:t>Зоріч Сергію Прокоповичу</w:t>
      </w:r>
      <w:r w:rsidRPr="005E494C">
        <w:t xml:space="preserve"> в приватну власність земельну ділянку за ка</w:t>
      </w:r>
      <w:r>
        <w:t>дастровим номером: 5621281200:02:004:0340 площею 0.</w:t>
      </w:r>
      <w:r>
        <w:rPr>
          <w:lang w:val="uk-UA"/>
        </w:rPr>
        <w:t>1110</w:t>
      </w:r>
      <w:r>
        <w:t xml:space="preserve"> га</w:t>
      </w:r>
      <w:r>
        <w:rPr>
          <w:lang w:val="uk-UA"/>
        </w:rPr>
        <w:t xml:space="preserve">, </w:t>
      </w:r>
      <w:r w:rsidRPr="005E494C">
        <w:t>земельну ділянку за ка</w:t>
      </w:r>
      <w:r>
        <w:t>дастровим номером: 5621281200:02:003:0554 площею 0.</w:t>
      </w:r>
      <w:r>
        <w:rPr>
          <w:lang w:val="uk-UA"/>
        </w:rPr>
        <w:t xml:space="preserve">1660 </w:t>
      </w:r>
      <w:r w:rsidRPr="005E494C">
        <w:t xml:space="preserve"> га</w:t>
      </w:r>
      <w:r>
        <w:rPr>
          <w:lang w:val="uk-UA"/>
        </w:rPr>
        <w:t xml:space="preserve"> та </w:t>
      </w:r>
      <w:r w:rsidRPr="005E494C">
        <w:t>земельну ділянку за ка</w:t>
      </w:r>
      <w:r>
        <w:t>дастровим номером: 5621281200:02:003:0130 площею 0.</w:t>
      </w:r>
      <w:r>
        <w:rPr>
          <w:lang w:val="uk-UA"/>
        </w:rPr>
        <w:t xml:space="preserve">1950 </w:t>
      </w:r>
      <w:r w:rsidRPr="005E494C">
        <w:t xml:space="preserve"> га для </w:t>
      </w:r>
      <w:r>
        <w:rPr>
          <w:lang w:val="uk-UA"/>
        </w:rPr>
        <w:t>ведення особистого селянського господарства за рахунок земель запасу комунальної власності сільськогосподарського призначення (рілля) в с.</w:t>
      </w:r>
      <w:r w:rsidRPr="00BA577E">
        <w:rPr>
          <w:lang w:val="uk-UA"/>
        </w:rPr>
        <w:t xml:space="preserve"> </w:t>
      </w:r>
      <w:r>
        <w:rPr>
          <w:lang w:val="uk-UA"/>
        </w:rPr>
        <w:t xml:space="preserve">Зарічне </w:t>
      </w:r>
      <w:r w:rsidRPr="005E494C">
        <w:t>на терит</w:t>
      </w:r>
      <w:r>
        <w:t>орії Бугринської сільської ради</w:t>
      </w:r>
      <w:r>
        <w:rPr>
          <w:lang w:val="uk-UA"/>
        </w:rPr>
        <w:t xml:space="preserve"> </w:t>
      </w:r>
      <w:r w:rsidRPr="00477543">
        <w:rPr>
          <w:rFonts w:cs="Times New Roman"/>
          <w:lang w:val="uk-UA"/>
        </w:rPr>
        <w:t>Рівненської області</w:t>
      </w:r>
      <w:r>
        <w:t>.</w:t>
      </w:r>
    </w:p>
    <w:p w:rsidR="000C09DE" w:rsidRPr="005E494C" w:rsidRDefault="000C09DE" w:rsidP="000C09DE">
      <w:pPr>
        <w:pStyle w:val="Standard"/>
        <w:jc w:val="both"/>
      </w:pPr>
      <w:r w:rsidRPr="005E494C">
        <w:t xml:space="preserve">  3. Гр. </w:t>
      </w:r>
      <w:r>
        <w:rPr>
          <w:bCs/>
          <w:lang w:val="uk-UA"/>
        </w:rPr>
        <w:t>Зоріч Сергію Прокоповичу</w:t>
      </w:r>
      <w:r w:rsidRPr="005E494C">
        <w:t xml:space="preserve"> оформ</w:t>
      </w:r>
      <w:r>
        <w:t>ити право  власності на земельні ділянки</w:t>
      </w:r>
      <w:r w:rsidRPr="005E494C">
        <w:t xml:space="preserve"> в порядку, визначеному законодавством.</w:t>
      </w:r>
    </w:p>
    <w:p w:rsidR="000C09DE" w:rsidRPr="006C3161" w:rsidRDefault="000C09DE" w:rsidP="000C09DE">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Pr="009E49A3" w:rsidRDefault="000C09DE" w:rsidP="000C09DE">
      <w:pPr>
        <w:pStyle w:val="Standard"/>
        <w:tabs>
          <w:tab w:val="left" w:pos="6160"/>
        </w:tabs>
        <w:rPr>
          <w:rStyle w:val="StrongEmphasis"/>
          <w:b w:val="0"/>
          <w:color w:val="000000"/>
          <w:shd w:val="clear" w:color="auto" w:fill="FFFFFF"/>
          <w:lang w:val="uk-UA" w:eastAsia="ar-SA"/>
        </w:rPr>
      </w:pPr>
      <w:r w:rsidRPr="002258C9">
        <w:rPr>
          <w:rStyle w:val="StrongEmphasis"/>
          <w:color w:val="000000"/>
          <w:shd w:val="clear" w:color="auto" w:fill="FFFFFF"/>
          <w:lang w:val="uk-UA" w:eastAsia="ar-SA"/>
        </w:rPr>
        <w:t xml:space="preserve">  </w:t>
      </w:r>
    </w:p>
    <w:p w:rsidR="000C09DE" w:rsidRDefault="000C09DE" w:rsidP="000C09DE">
      <w:pPr>
        <w:pStyle w:val="Standard"/>
        <w:tabs>
          <w:tab w:val="left" w:pos="6160"/>
        </w:tabs>
        <w:rPr>
          <w:rStyle w:val="StrongEmphasis"/>
          <w:b w:val="0"/>
          <w:color w:val="000000"/>
          <w:shd w:val="clear" w:color="auto" w:fill="FFFFFF"/>
          <w:lang w:val="uk-UA" w:eastAsia="ar-SA"/>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0C09DE" w:rsidRDefault="000C09DE" w:rsidP="000C09DE"/>
    <w:p w:rsidR="000C09DE" w:rsidRDefault="000C09DE" w:rsidP="000C09DE"/>
    <w:p w:rsidR="000C09DE" w:rsidRDefault="000C09DE" w:rsidP="000C09DE"/>
    <w:p w:rsidR="000C09DE" w:rsidRDefault="000C09DE" w:rsidP="000C09DE"/>
    <w:p w:rsidR="000C09DE" w:rsidRDefault="000C09DE" w:rsidP="000C09DE"/>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drawing>
          <wp:anchor distT="0" distB="0" distL="114300" distR="114300" simplePos="0" relativeHeight="251820032" behindDoc="0" locked="0" layoutInCell="1" allowOverlap="1">
            <wp:simplePos x="0" y="0"/>
            <wp:positionH relativeFrom="margin">
              <wp:align>center</wp:align>
            </wp:positionH>
            <wp:positionV relativeFrom="paragraph">
              <wp:posOffset>6350</wp:posOffset>
            </wp:positionV>
            <wp:extent cx="457200" cy="690880"/>
            <wp:effectExtent l="0" t="0" r="0" b="0"/>
            <wp:wrapNone/>
            <wp:docPr id="251" name="Рисунок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250" o:spid="_x0000_s1081" type="#_x0000_t32" style="position:absolute;left:0;text-align:left;margin-left:2.6pt;margin-top:4.6pt;width:476.1pt;height:.3pt;flip:y;z-index:2518210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jgjMufEBAACN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326</w:t>
      </w:r>
    </w:p>
    <w:p w:rsidR="000C09DE" w:rsidRPr="004F2524" w:rsidRDefault="000C09DE" w:rsidP="000C09DE">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0C09DE" w:rsidRPr="009E1EF3" w:rsidRDefault="000C09DE" w:rsidP="000C09DE">
      <w:pPr>
        <w:pStyle w:val="Standard"/>
        <w:tabs>
          <w:tab w:val="left" w:pos="6160"/>
        </w:tabs>
        <w:rPr>
          <w:rFonts w:cs="Times New Roman"/>
          <w:lang w:val="uk-UA"/>
        </w:rPr>
      </w:pPr>
      <w:r>
        <w:rPr>
          <w:rFonts w:cs="Times New Roman"/>
          <w:lang w:val="uk-UA"/>
        </w:rPr>
        <w:t xml:space="preserve"> гр. Сахнюк Н.Р.</w:t>
      </w:r>
    </w:p>
    <w:p w:rsidR="000C09DE" w:rsidRDefault="000C09DE" w:rsidP="000C09DE">
      <w:pPr>
        <w:pStyle w:val="Standard"/>
        <w:tabs>
          <w:tab w:val="left" w:pos="6160"/>
        </w:tabs>
        <w:rPr>
          <w:rFonts w:cs="Times New Roman"/>
          <w:lang w:val="uk-UA"/>
        </w:rPr>
      </w:pPr>
    </w:p>
    <w:p w:rsidR="000C09DE" w:rsidRPr="004219CE" w:rsidRDefault="000C09DE" w:rsidP="000C09DE">
      <w:pPr>
        <w:pStyle w:val="Standard"/>
        <w:jc w:val="both"/>
        <w:rPr>
          <w:lang w:val="uk-UA"/>
        </w:rPr>
      </w:pPr>
      <w:r w:rsidRPr="004B5813">
        <w:rPr>
          <w:lang w:val="uk-UA"/>
        </w:rPr>
        <w:t xml:space="preserve">     Розглянувши </w:t>
      </w:r>
      <w:r>
        <w:rPr>
          <w:lang w:val="uk-UA"/>
        </w:rPr>
        <w:t>проект землеустрою щодо відведення земельної ділянки безоплатно у власність</w:t>
      </w:r>
      <w:r w:rsidRPr="004B5813">
        <w:rPr>
          <w:lang w:val="uk-UA"/>
        </w:rPr>
        <w:t xml:space="preserve"> </w:t>
      </w:r>
      <w:r>
        <w:rPr>
          <w:lang w:val="uk-UA"/>
        </w:rPr>
        <w:t>гр.</w:t>
      </w:r>
      <w:r w:rsidRPr="00D513FF">
        <w:rPr>
          <w:bCs/>
          <w:lang w:val="uk-UA"/>
        </w:rPr>
        <w:t xml:space="preserve"> </w:t>
      </w:r>
      <w:r>
        <w:rPr>
          <w:bCs/>
          <w:lang w:val="uk-UA"/>
        </w:rPr>
        <w:t>Сахнюк Неонілі Ростиславівні</w:t>
      </w:r>
      <w:r>
        <w:rPr>
          <w:lang w:val="uk-UA"/>
        </w:rPr>
        <w:t xml:space="preserve">,  розроблений </w:t>
      </w:r>
      <w:r>
        <w:rPr>
          <w:rStyle w:val="StrongEmphasis"/>
          <w:rFonts w:cs="Times New Roman"/>
          <w:b w:val="0"/>
          <w:iCs/>
          <w:color w:val="000000"/>
          <w:shd w:val="clear" w:color="auto" w:fill="FFFFFF"/>
          <w:lang w:val="uk-UA" w:eastAsia="ar-SA"/>
        </w:rPr>
        <w:t>ТзОВ «Земля-Плюс</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0C09DE" w:rsidRDefault="000C09DE" w:rsidP="000C09DE">
      <w:pPr>
        <w:pStyle w:val="Standard"/>
        <w:jc w:val="both"/>
        <w:rPr>
          <w:lang w:val="uk-UA"/>
        </w:rPr>
      </w:pPr>
    </w:p>
    <w:p w:rsidR="000C09DE" w:rsidRDefault="000C09DE" w:rsidP="000C09DE">
      <w:pPr>
        <w:pStyle w:val="Standard"/>
      </w:pPr>
      <w:r>
        <w:rPr>
          <w:lang w:val="uk-UA"/>
        </w:rPr>
        <w:t xml:space="preserve">                                                             </w:t>
      </w:r>
      <w:r>
        <w:rPr>
          <w:b/>
        </w:rPr>
        <w:t xml:space="preserve">ВИРІШИЛА:  </w:t>
      </w:r>
    </w:p>
    <w:p w:rsidR="000C09DE" w:rsidRDefault="000C09DE" w:rsidP="000C09DE">
      <w:pPr>
        <w:pStyle w:val="Standard"/>
        <w:jc w:val="both"/>
        <w:rPr>
          <w:b/>
        </w:rPr>
      </w:pPr>
    </w:p>
    <w:p w:rsidR="000C09DE" w:rsidRPr="0056604E" w:rsidRDefault="000C09DE" w:rsidP="000C09DE">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Сахнюк Неонілі Ростиславівні</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D513FF">
        <w:rPr>
          <w:rFonts w:cs="Times New Roman"/>
          <w:lang w:val="uk-UA"/>
        </w:rPr>
        <w:t>Рівненської області</w:t>
      </w:r>
      <w:r>
        <w:rPr>
          <w:lang w:val="uk-UA"/>
        </w:rPr>
        <w:t>.</w:t>
      </w:r>
    </w:p>
    <w:p w:rsidR="000C09DE" w:rsidRPr="0056604E" w:rsidRDefault="000C09DE" w:rsidP="000C09DE">
      <w:pPr>
        <w:pStyle w:val="Standard"/>
        <w:jc w:val="both"/>
        <w:rPr>
          <w:lang w:val="uk-UA"/>
        </w:rPr>
      </w:pPr>
    </w:p>
    <w:p w:rsidR="000C09DE" w:rsidRDefault="000C09DE" w:rsidP="000C09DE">
      <w:pPr>
        <w:pStyle w:val="Standard"/>
        <w:jc w:val="both"/>
      </w:pPr>
      <w:r>
        <w:rPr>
          <w:lang w:val="uk-UA"/>
        </w:rPr>
        <w:t xml:space="preserve">     </w:t>
      </w:r>
      <w:r w:rsidRPr="004219CE">
        <w:rPr>
          <w:lang w:val="uk-UA"/>
        </w:rPr>
        <w:t>2.</w:t>
      </w:r>
      <w:r>
        <w:t xml:space="preserve"> </w:t>
      </w:r>
      <w:r>
        <w:rPr>
          <w:lang w:val="uk-UA"/>
        </w:rPr>
        <w:t xml:space="preserve">  </w:t>
      </w:r>
      <w:r>
        <w:t xml:space="preserve">Передати гр. </w:t>
      </w:r>
      <w:r>
        <w:rPr>
          <w:bCs/>
          <w:lang w:val="uk-UA"/>
        </w:rPr>
        <w:t>Сахнюк Неонілі Ростиславівні</w:t>
      </w:r>
      <w:r>
        <w:t xml:space="preserve"> в приватну  власність земельн</w:t>
      </w:r>
      <w:r>
        <w:rPr>
          <w:lang w:val="uk-UA"/>
        </w:rPr>
        <w:t>у</w:t>
      </w:r>
      <w:r>
        <w:t xml:space="preserve"> ділянк</w:t>
      </w:r>
      <w:r>
        <w:rPr>
          <w:lang w:val="uk-UA"/>
        </w:rPr>
        <w:t>у</w:t>
      </w:r>
      <w:r>
        <w:t xml:space="preserve"> площею 0.</w:t>
      </w:r>
      <w:r>
        <w:rPr>
          <w:lang w:val="uk-UA"/>
        </w:rPr>
        <w:t>2892</w:t>
      </w:r>
      <w:r>
        <w:t xml:space="preserve"> га</w:t>
      </w:r>
      <w:r>
        <w:rPr>
          <w:lang w:val="uk-UA"/>
        </w:rPr>
        <w:t>,</w:t>
      </w:r>
      <w:r>
        <w:t xml:space="preserve"> за кадастровим номером 5621281200:01:001:0420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477543">
        <w:rPr>
          <w:rFonts w:cs="Times New Roman"/>
          <w:lang w:val="uk-UA"/>
        </w:rPr>
        <w:t>Рівненської області</w:t>
      </w:r>
      <w:r>
        <w:rPr>
          <w:lang w:val="uk-UA"/>
        </w:rPr>
        <w:t>.</w:t>
      </w:r>
      <w:r>
        <w:t xml:space="preserve"> </w:t>
      </w:r>
    </w:p>
    <w:p w:rsidR="000C09DE" w:rsidRDefault="000C09DE" w:rsidP="000C09DE">
      <w:pPr>
        <w:pStyle w:val="Standard"/>
        <w:jc w:val="both"/>
      </w:pPr>
      <w:r>
        <w:t xml:space="preserve">       </w:t>
      </w:r>
    </w:p>
    <w:p w:rsidR="000C09DE" w:rsidRDefault="000C09DE" w:rsidP="000C09DE">
      <w:pPr>
        <w:pStyle w:val="Standard"/>
        <w:jc w:val="both"/>
      </w:pPr>
      <w:r>
        <w:t xml:space="preserve">     3</w:t>
      </w:r>
      <w:r>
        <w:rPr>
          <w:lang w:val="uk-UA"/>
        </w:rPr>
        <w:t>.  Гр.</w:t>
      </w:r>
      <w:r>
        <w:rPr>
          <w:bCs/>
          <w:lang w:val="uk-UA"/>
        </w:rPr>
        <w:t xml:space="preserve"> Сахнюк Неонілі Ростиславівні</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0C09DE" w:rsidRDefault="000C09DE" w:rsidP="000C09DE">
      <w:pPr>
        <w:pStyle w:val="Standard"/>
        <w:jc w:val="both"/>
        <w:rPr>
          <w:lang w:val="uk-UA"/>
        </w:rPr>
      </w:pPr>
    </w:p>
    <w:p w:rsidR="000C09DE" w:rsidRDefault="000C09DE" w:rsidP="000C09DE">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Pr="009E49A3" w:rsidRDefault="000C09DE" w:rsidP="000C09D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0C09DE" w:rsidRDefault="000C09DE" w:rsidP="000C09DE"/>
    <w:p w:rsidR="000C09DE" w:rsidRDefault="000C09DE" w:rsidP="000C09DE"/>
    <w:p w:rsidR="000C09DE" w:rsidRDefault="000C09DE" w:rsidP="000C09DE"/>
    <w:p w:rsidR="000C09DE" w:rsidRDefault="000C09DE" w:rsidP="000C09DE"/>
    <w:p w:rsidR="000C09DE" w:rsidRDefault="000C09DE" w:rsidP="000C09DE"/>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drawing>
          <wp:anchor distT="0" distB="0" distL="114300" distR="114300" simplePos="0" relativeHeight="251822080" behindDoc="0" locked="0" layoutInCell="1" allowOverlap="1">
            <wp:simplePos x="0" y="0"/>
            <wp:positionH relativeFrom="margin">
              <wp:align>center</wp:align>
            </wp:positionH>
            <wp:positionV relativeFrom="paragraph">
              <wp:posOffset>6350</wp:posOffset>
            </wp:positionV>
            <wp:extent cx="457200" cy="690880"/>
            <wp:effectExtent l="0" t="0" r="0" b="0"/>
            <wp:wrapNone/>
            <wp:docPr id="249" name="Рисунок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248" o:spid="_x0000_s1080" type="#_x0000_t32" style="position:absolute;left:0;text-align:left;margin-left:2.6pt;margin-top:4.6pt;width:476.1pt;height:.3pt;flip:y;z-index:2518231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T/p8QEAAI0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5LU/6fEBAACN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327</w:t>
      </w:r>
    </w:p>
    <w:p w:rsidR="000C09DE" w:rsidRPr="004F2524" w:rsidRDefault="000C09DE" w:rsidP="000C09DE">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0C09DE" w:rsidRPr="009E1EF3" w:rsidRDefault="000C09DE" w:rsidP="000C09DE">
      <w:pPr>
        <w:pStyle w:val="Standard"/>
        <w:tabs>
          <w:tab w:val="left" w:pos="6160"/>
        </w:tabs>
        <w:rPr>
          <w:rFonts w:cs="Times New Roman"/>
          <w:lang w:val="uk-UA"/>
        </w:rPr>
      </w:pPr>
      <w:r>
        <w:rPr>
          <w:rFonts w:cs="Times New Roman"/>
          <w:lang w:val="uk-UA"/>
        </w:rPr>
        <w:t xml:space="preserve"> гр. Козак О.В.</w:t>
      </w:r>
    </w:p>
    <w:p w:rsidR="000C09DE" w:rsidRDefault="000C09DE" w:rsidP="000C09DE">
      <w:pPr>
        <w:pStyle w:val="Standard"/>
        <w:tabs>
          <w:tab w:val="left" w:pos="6160"/>
        </w:tabs>
        <w:rPr>
          <w:rFonts w:cs="Times New Roman"/>
          <w:lang w:val="uk-UA"/>
        </w:rPr>
      </w:pPr>
    </w:p>
    <w:p w:rsidR="000C09DE" w:rsidRPr="004219CE" w:rsidRDefault="000C09DE" w:rsidP="000C09DE">
      <w:pPr>
        <w:pStyle w:val="Standard"/>
        <w:jc w:val="both"/>
        <w:rPr>
          <w:lang w:val="uk-UA"/>
        </w:rPr>
      </w:pPr>
      <w:r w:rsidRPr="004B5813">
        <w:rPr>
          <w:lang w:val="uk-UA"/>
        </w:rPr>
        <w:t xml:space="preserve">     Розглянувши </w:t>
      </w:r>
      <w:r>
        <w:rPr>
          <w:lang w:val="uk-UA"/>
        </w:rPr>
        <w:t>проект землеустрою щодо відведення земельної ділянки безоплатно у власність</w:t>
      </w:r>
      <w:r w:rsidRPr="004B5813">
        <w:rPr>
          <w:lang w:val="uk-UA"/>
        </w:rPr>
        <w:t xml:space="preserve"> </w:t>
      </w:r>
      <w:r>
        <w:rPr>
          <w:lang w:val="uk-UA"/>
        </w:rPr>
        <w:t>гр.</w:t>
      </w:r>
      <w:r w:rsidRPr="00D513FF">
        <w:rPr>
          <w:bCs/>
          <w:lang w:val="uk-UA"/>
        </w:rPr>
        <w:t xml:space="preserve"> </w:t>
      </w:r>
      <w:r>
        <w:rPr>
          <w:bCs/>
          <w:lang w:val="uk-UA"/>
        </w:rPr>
        <w:t>Козак Олені Володимирівні</w:t>
      </w:r>
      <w:r>
        <w:rPr>
          <w:lang w:val="uk-UA"/>
        </w:rPr>
        <w:t xml:space="preserve">,  розроблений </w:t>
      </w:r>
      <w:r>
        <w:rPr>
          <w:rStyle w:val="StrongEmphasis"/>
          <w:rFonts w:cs="Times New Roman"/>
          <w:b w:val="0"/>
          <w:iCs/>
          <w:color w:val="000000"/>
          <w:shd w:val="clear" w:color="auto" w:fill="FFFFFF"/>
          <w:lang w:val="uk-UA" w:eastAsia="ar-SA"/>
        </w:rPr>
        <w:t>ТзОВ «Земля-Плюс</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0C09DE" w:rsidRDefault="000C09DE" w:rsidP="000C09DE">
      <w:pPr>
        <w:pStyle w:val="Standard"/>
        <w:jc w:val="both"/>
        <w:rPr>
          <w:lang w:val="uk-UA"/>
        </w:rPr>
      </w:pPr>
    </w:p>
    <w:p w:rsidR="000C09DE" w:rsidRDefault="000C09DE" w:rsidP="000C09DE">
      <w:pPr>
        <w:pStyle w:val="Standard"/>
      </w:pPr>
      <w:r>
        <w:rPr>
          <w:lang w:val="uk-UA"/>
        </w:rPr>
        <w:t xml:space="preserve">                                                             </w:t>
      </w:r>
      <w:r>
        <w:rPr>
          <w:b/>
        </w:rPr>
        <w:t xml:space="preserve">ВИРІШИЛА:  </w:t>
      </w:r>
    </w:p>
    <w:p w:rsidR="000C09DE" w:rsidRDefault="000C09DE" w:rsidP="000C09DE">
      <w:pPr>
        <w:pStyle w:val="Standard"/>
        <w:jc w:val="both"/>
        <w:rPr>
          <w:b/>
        </w:rPr>
      </w:pPr>
    </w:p>
    <w:p w:rsidR="000C09DE" w:rsidRPr="0056604E" w:rsidRDefault="000C09DE" w:rsidP="000C09DE">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Козак Олені Володимирівні</w:t>
      </w:r>
      <w:r w:rsidRPr="00B454A7">
        <w:rPr>
          <w:lang w:val="uk-UA"/>
        </w:rPr>
        <w:t xml:space="preserve"> 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sidRPr="0056604E">
        <w:rPr>
          <w:lang w:val="uk-UA"/>
        </w:rPr>
        <w:t xml:space="preserve"> </w:t>
      </w:r>
      <w:r>
        <w:rPr>
          <w:lang w:val="uk-UA"/>
        </w:rPr>
        <w:t xml:space="preserve">за рахунок земель запасу житлової та громадської забудови в с.Вільгір на території Бугринської сільської ради </w:t>
      </w:r>
      <w:r w:rsidRPr="00D513FF">
        <w:rPr>
          <w:rFonts w:cs="Times New Roman"/>
          <w:lang w:val="uk-UA"/>
        </w:rPr>
        <w:t>Рівненської області</w:t>
      </w:r>
      <w:r>
        <w:rPr>
          <w:lang w:val="uk-UA"/>
        </w:rPr>
        <w:t>.</w:t>
      </w:r>
    </w:p>
    <w:p w:rsidR="000C09DE" w:rsidRPr="0056604E" w:rsidRDefault="000C09DE" w:rsidP="000C09DE">
      <w:pPr>
        <w:pStyle w:val="Standard"/>
        <w:jc w:val="both"/>
        <w:rPr>
          <w:lang w:val="uk-UA"/>
        </w:rPr>
      </w:pPr>
    </w:p>
    <w:p w:rsidR="000C09DE" w:rsidRDefault="000C09DE" w:rsidP="000C09DE">
      <w:pPr>
        <w:pStyle w:val="Standard"/>
        <w:jc w:val="both"/>
      </w:pPr>
      <w:r>
        <w:rPr>
          <w:lang w:val="uk-UA"/>
        </w:rPr>
        <w:t xml:space="preserve">     </w:t>
      </w:r>
      <w:r w:rsidRPr="004219CE">
        <w:rPr>
          <w:lang w:val="uk-UA"/>
        </w:rPr>
        <w:t>2.</w:t>
      </w:r>
      <w:r>
        <w:t xml:space="preserve"> </w:t>
      </w:r>
      <w:r>
        <w:rPr>
          <w:lang w:val="uk-UA"/>
        </w:rPr>
        <w:t xml:space="preserve">  </w:t>
      </w:r>
      <w:r>
        <w:t xml:space="preserve">Передати гр. </w:t>
      </w:r>
      <w:r>
        <w:rPr>
          <w:bCs/>
          <w:lang w:val="uk-UA"/>
        </w:rPr>
        <w:t>Козак Олені Володимирівні</w:t>
      </w:r>
      <w:r>
        <w:t xml:space="preserve"> в приватну  власність земельн</w:t>
      </w:r>
      <w:r>
        <w:rPr>
          <w:lang w:val="uk-UA"/>
        </w:rPr>
        <w:t>у</w:t>
      </w:r>
      <w:r>
        <w:t xml:space="preserve"> ділянк</w:t>
      </w:r>
      <w:r>
        <w:rPr>
          <w:lang w:val="uk-UA"/>
        </w:rPr>
        <w:t>у</w:t>
      </w:r>
      <w:r>
        <w:t xml:space="preserve"> площею 0.</w:t>
      </w:r>
      <w:r>
        <w:rPr>
          <w:lang w:val="uk-UA"/>
        </w:rPr>
        <w:t>2500</w:t>
      </w:r>
      <w:r>
        <w:t xml:space="preserve"> га</w:t>
      </w:r>
      <w:r>
        <w:rPr>
          <w:lang w:val="uk-UA"/>
        </w:rPr>
        <w:t>,</w:t>
      </w:r>
      <w:r>
        <w:t xml:space="preserve"> за кадастровим номером 5621281200:03:003:0335 </w:t>
      </w:r>
      <w:r w:rsidRPr="00B454A7">
        <w:rPr>
          <w:lang w:val="uk-UA"/>
        </w:rPr>
        <w:t xml:space="preserve">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t xml:space="preserve"> </w:t>
      </w:r>
      <w:r>
        <w:rPr>
          <w:lang w:val="uk-UA"/>
        </w:rPr>
        <w:t xml:space="preserve">за рахунок земель запасу житлової та громадської забудови в с.Вільгір  на території Бугринської сільської ради </w:t>
      </w:r>
      <w:r w:rsidRPr="00477543">
        <w:rPr>
          <w:rFonts w:cs="Times New Roman"/>
          <w:lang w:val="uk-UA"/>
        </w:rPr>
        <w:t>Рівненської області</w:t>
      </w:r>
      <w:r>
        <w:rPr>
          <w:lang w:val="uk-UA"/>
        </w:rPr>
        <w:t>.</w:t>
      </w:r>
      <w:r>
        <w:t xml:space="preserve"> </w:t>
      </w:r>
    </w:p>
    <w:p w:rsidR="000C09DE" w:rsidRDefault="000C09DE" w:rsidP="000C09DE">
      <w:pPr>
        <w:pStyle w:val="Standard"/>
        <w:jc w:val="both"/>
      </w:pPr>
      <w:r>
        <w:t xml:space="preserve">       </w:t>
      </w:r>
    </w:p>
    <w:p w:rsidR="000C09DE" w:rsidRDefault="000C09DE" w:rsidP="000C09DE">
      <w:pPr>
        <w:pStyle w:val="Standard"/>
        <w:jc w:val="both"/>
      </w:pPr>
      <w:r>
        <w:t xml:space="preserve">     3</w:t>
      </w:r>
      <w:r>
        <w:rPr>
          <w:lang w:val="uk-UA"/>
        </w:rPr>
        <w:t xml:space="preserve">.  Гр. </w:t>
      </w:r>
      <w:r>
        <w:rPr>
          <w:bCs/>
          <w:lang w:val="uk-UA"/>
        </w:rPr>
        <w:t>Козак Олені Володимирівні</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0C09DE" w:rsidRDefault="000C09DE" w:rsidP="000C09DE">
      <w:pPr>
        <w:pStyle w:val="Standard"/>
        <w:jc w:val="both"/>
        <w:rPr>
          <w:lang w:val="uk-UA"/>
        </w:rPr>
      </w:pPr>
    </w:p>
    <w:p w:rsidR="000C09DE" w:rsidRDefault="000C09DE" w:rsidP="000C09DE">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Pr="009E49A3" w:rsidRDefault="000C09DE" w:rsidP="000C09D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0C09DE" w:rsidRDefault="000C09DE" w:rsidP="000C09DE"/>
    <w:p w:rsidR="000C09DE" w:rsidRPr="007B0DD8" w:rsidRDefault="000C09DE" w:rsidP="000C09DE">
      <w:pPr>
        <w:rPr>
          <w:lang w:val="ru-RU"/>
        </w:rPr>
      </w:pPr>
    </w:p>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drawing>
          <wp:anchor distT="0" distB="0" distL="114300" distR="114300" simplePos="0" relativeHeight="251824128" behindDoc="0" locked="0" layoutInCell="1" allowOverlap="1">
            <wp:simplePos x="0" y="0"/>
            <wp:positionH relativeFrom="margin">
              <wp:align>center</wp:align>
            </wp:positionH>
            <wp:positionV relativeFrom="paragraph">
              <wp:posOffset>6350</wp:posOffset>
            </wp:positionV>
            <wp:extent cx="457200" cy="690880"/>
            <wp:effectExtent l="0" t="0" r="0" b="0"/>
            <wp:wrapNone/>
            <wp:docPr id="247" name="Рисунок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246" o:spid="_x0000_s1079" type="#_x0000_t32" style="position:absolute;left:0;text-align:left;margin-left:2.6pt;margin-top:4.6pt;width:476.1pt;height:.3pt;flip:y;z-index:2518251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328</w:t>
      </w:r>
    </w:p>
    <w:p w:rsidR="000C09DE" w:rsidRPr="004F2524" w:rsidRDefault="000C09DE" w:rsidP="000C09DE">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0C09DE" w:rsidRPr="009E1EF3" w:rsidRDefault="000C09DE" w:rsidP="000C09DE">
      <w:pPr>
        <w:pStyle w:val="Standard"/>
        <w:tabs>
          <w:tab w:val="left" w:pos="6160"/>
        </w:tabs>
        <w:rPr>
          <w:rFonts w:cs="Times New Roman"/>
          <w:lang w:val="uk-UA"/>
        </w:rPr>
      </w:pPr>
      <w:r>
        <w:rPr>
          <w:rFonts w:cs="Times New Roman"/>
          <w:lang w:val="uk-UA"/>
        </w:rPr>
        <w:t xml:space="preserve"> гр. Козак О.В.</w:t>
      </w:r>
    </w:p>
    <w:p w:rsidR="000C09DE" w:rsidRDefault="000C09DE" w:rsidP="000C09DE">
      <w:pPr>
        <w:pStyle w:val="Standard"/>
        <w:tabs>
          <w:tab w:val="left" w:pos="6160"/>
        </w:tabs>
        <w:rPr>
          <w:rFonts w:cs="Times New Roman"/>
          <w:lang w:val="uk-UA"/>
        </w:rPr>
      </w:pPr>
    </w:p>
    <w:p w:rsidR="000C09DE" w:rsidRPr="004219CE" w:rsidRDefault="000C09DE" w:rsidP="000C09DE">
      <w:pPr>
        <w:pStyle w:val="Standard"/>
        <w:jc w:val="both"/>
        <w:rPr>
          <w:lang w:val="uk-UA"/>
        </w:rPr>
      </w:pPr>
      <w:r w:rsidRPr="004B5813">
        <w:rPr>
          <w:lang w:val="uk-UA"/>
        </w:rPr>
        <w:t xml:space="preserve">     Розглянувши </w:t>
      </w:r>
      <w:r>
        <w:rPr>
          <w:lang w:val="uk-UA"/>
        </w:rPr>
        <w:t>проект землеустрою щодо відведення земельної ділянки безоплатно у власність</w:t>
      </w:r>
      <w:r w:rsidRPr="004B5813">
        <w:rPr>
          <w:lang w:val="uk-UA"/>
        </w:rPr>
        <w:t xml:space="preserve"> </w:t>
      </w:r>
      <w:r>
        <w:rPr>
          <w:lang w:val="uk-UA"/>
        </w:rPr>
        <w:t>гр.</w:t>
      </w:r>
      <w:r w:rsidRPr="00D513FF">
        <w:rPr>
          <w:bCs/>
          <w:lang w:val="uk-UA"/>
        </w:rPr>
        <w:t xml:space="preserve"> </w:t>
      </w:r>
      <w:r>
        <w:rPr>
          <w:bCs/>
          <w:lang w:val="uk-UA"/>
        </w:rPr>
        <w:t>Козак Олександру Володимировичу</w:t>
      </w:r>
      <w:r>
        <w:rPr>
          <w:lang w:val="uk-UA"/>
        </w:rPr>
        <w:t xml:space="preserve">,  розроблений </w:t>
      </w:r>
      <w:r>
        <w:rPr>
          <w:rStyle w:val="StrongEmphasis"/>
          <w:rFonts w:cs="Times New Roman"/>
          <w:b w:val="0"/>
          <w:iCs/>
          <w:color w:val="000000"/>
          <w:shd w:val="clear" w:color="auto" w:fill="FFFFFF"/>
          <w:lang w:val="uk-UA" w:eastAsia="ar-SA"/>
        </w:rPr>
        <w:t>ТзОВ «Земля-Плюс</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0C09DE" w:rsidRDefault="000C09DE" w:rsidP="000C09DE">
      <w:pPr>
        <w:pStyle w:val="Standard"/>
        <w:jc w:val="both"/>
        <w:rPr>
          <w:lang w:val="uk-UA"/>
        </w:rPr>
      </w:pPr>
    </w:p>
    <w:p w:rsidR="000C09DE" w:rsidRDefault="000C09DE" w:rsidP="000C09DE">
      <w:pPr>
        <w:pStyle w:val="Standard"/>
      </w:pPr>
      <w:r>
        <w:rPr>
          <w:lang w:val="uk-UA"/>
        </w:rPr>
        <w:t xml:space="preserve">                                                             </w:t>
      </w:r>
      <w:r>
        <w:rPr>
          <w:b/>
        </w:rPr>
        <w:t xml:space="preserve">ВИРІШИЛА:  </w:t>
      </w:r>
    </w:p>
    <w:p w:rsidR="000C09DE" w:rsidRDefault="000C09DE" w:rsidP="000C09DE">
      <w:pPr>
        <w:pStyle w:val="Standard"/>
        <w:jc w:val="both"/>
        <w:rPr>
          <w:b/>
        </w:rPr>
      </w:pPr>
    </w:p>
    <w:p w:rsidR="000C09DE" w:rsidRPr="0056604E" w:rsidRDefault="000C09DE" w:rsidP="000C09DE">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Козак Олександру Володимировичу</w:t>
      </w:r>
      <w:r w:rsidRPr="00B454A7">
        <w:rPr>
          <w:lang w:val="uk-UA"/>
        </w:rPr>
        <w:t xml:space="preserve"> 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sidRPr="0056604E">
        <w:rPr>
          <w:lang w:val="uk-UA"/>
        </w:rPr>
        <w:t xml:space="preserve"> </w:t>
      </w:r>
      <w:r>
        <w:rPr>
          <w:lang w:val="uk-UA"/>
        </w:rPr>
        <w:t xml:space="preserve">за рахунок земель запасу житлової та громадської забудови в с.Вільгір на території Бугринської сільської ради </w:t>
      </w:r>
      <w:r w:rsidRPr="00D513FF">
        <w:rPr>
          <w:rFonts w:cs="Times New Roman"/>
          <w:lang w:val="uk-UA"/>
        </w:rPr>
        <w:t>Рівненської області</w:t>
      </w:r>
      <w:r>
        <w:rPr>
          <w:lang w:val="uk-UA"/>
        </w:rPr>
        <w:t>.</w:t>
      </w:r>
    </w:p>
    <w:p w:rsidR="000C09DE" w:rsidRPr="0056604E" w:rsidRDefault="000C09DE" w:rsidP="000C09DE">
      <w:pPr>
        <w:pStyle w:val="Standard"/>
        <w:jc w:val="both"/>
        <w:rPr>
          <w:lang w:val="uk-UA"/>
        </w:rPr>
      </w:pPr>
    </w:p>
    <w:p w:rsidR="000C09DE" w:rsidRDefault="000C09DE" w:rsidP="000C09DE">
      <w:pPr>
        <w:pStyle w:val="Standard"/>
        <w:jc w:val="both"/>
      </w:pPr>
      <w:r>
        <w:rPr>
          <w:lang w:val="uk-UA"/>
        </w:rPr>
        <w:t xml:space="preserve">     </w:t>
      </w:r>
      <w:r w:rsidRPr="004219CE">
        <w:rPr>
          <w:lang w:val="uk-UA"/>
        </w:rPr>
        <w:t>2.</w:t>
      </w:r>
      <w:r>
        <w:t xml:space="preserve"> </w:t>
      </w:r>
      <w:r>
        <w:rPr>
          <w:lang w:val="uk-UA"/>
        </w:rPr>
        <w:t xml:space="preserve">  </w:t>
      </w:r>
      <w:r>
        <w:t xml:space="preserve">Передати гр. </w:t>
      </w:r>
      <w:r>
        <w:rPr>
          <w:bCs/>
          <w:lang w:val="uk-UA"/>
        </w:rPr>
        <w:t>Козак Олександру Володимировичу</w:t>
      </w:r>
      <w:r>
        <w:t xml:space="preserve"> в приватну  власність земельн</w:t>
      </w:r>
      <w:r>
        <w:rPr>
          <w:lang w:val="uk-UA"/>
        </w:rPr>
        <w:t>у</w:t>
      </w:r>
      <w:r>
        <w:t xml:space="preserve"> ділянк</w:t>
      </w:r>
      <w:r>
        <w:rPr>
          <w:lang w:val="uk-UA"/>
        </w:rPr>
        <w:t>у</w:t>
      </w:r>
      <w:r>
        <w:t xml:space="preserve"> площею 0.</w:t>
      </w:r>
      <w:r>
        <w:rPr>
          <w:lang w:val="uk-UA"/>
        </w:rPr>
        <w:t>2000</w:t>
      </w:r>
      <w:r>
        <w:t xml:space="preserve"> га</w:t>
      </w:r>
      <w:r>
        <w:rPr>
          <w:lang w:val="uk-UA"/>
        </w:rPr>
        <w:t>,</w:t>
      </w:r>
      <w:r>
        <w:t xml:space="preserve"> за кадастровим номером 5621281200:03:003:0333 </w:t>
      </w:r>
      <w:r w:rsidRPr="00B454A7">
        <w:rPr>
          <w:lang w:val="uk-UA"/>
        </w:rPr>
        <w:t xml:space="preserve">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t xml:space="preserve"> </w:t>
      </w:r>
      <w:r>
        <w:rPr>
          <w:lang w:val="uk-UA"/>
        </w:rPr>
        <w:t xml:space="preserve">за рахунок земель запасу житлової та громадської забудови в с.Вільгір  на території Бугринської сільської ради </w:t>
      </w:r>
      <w:r w:rsidRPr="00477543">
        <w:rPr>
          <w:rFonts w:cs="Times New Roman"/>
          <w:lang w:val="uk-UA"/>
        </w:rPr>
        <w:t>Рівненської області</w:t>
      </w:r>
      <w:r>
        <w:rPr>
          <w:lang w:val="uk-UA"/>
        </w:rPr>
        <w:t>.</w:t>
      </w:r>
      <w:r>
        <w:t xml:space="preserve"> </w:t>
      </w:r>
    </w:p>
    <w:p w:rsidR="000C09DE" w:rsidRDefault="000C09DE" w:rsidP="000C09DE">
      <w:pPr>
        <w:pStyle w:val="Standard"/>
        <w:jc w:val="both"/>
      </w:pPr>
      <w:r>
        <w:t xml:space="preserve">       </w:t>
      </w:r>
    </w:p>
    <w:p w:rsidR="000C09DE" w:rsidRDefault="000C09DE" w:rsidP="000C09DE">
      <w:pPr>
        <w:pStyle w:val="Standard"/>
        <w:jc w:val="both"/>
      </w:pPr>
      <w:r>
        <w:t xml:space="preserve">     3</w:t>
      </w:r>
      <w:r>
        <w:rPr>
          <w:lang w:val="uk-UA"/>
        </w:rPr>
        <w:t xml:space="preserve">.  Гр. </w:t>
      </w:r>
      <w:r>
        <w:rPr>
          <w:bCs/>
          <w:lang w:val="uk-UA"/>
        </w:rPr>
        <w:t>Козак Олександру Володимировичу</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0C09DE" w:rsidRDefault="000C09DE" w:rsidP="000C09DE">
      <w:pPr>
        <w:pStyle w:val="Standard"/>
        <w:jc w:val="both"/>
        <w:rPr>
          <w:lang w:val="uk-UA"/>
        </w:rPr>
      </w:pPr>
    </w:p>
    <w:p w:rsidR="000C09DE" w:rsidRDefault="000C09DE" w:rsidP="000C09DE">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Pr="007B0DD8" w:rsidRDefault="000C09DE" w:rsidP="000C09DE">
      <w:pPr>
        <w:pStyle w:val="Standard"/>
        <w:tabs>
          <w:tab w:val="left" w:pos="6435"/>
        </w:tabs>
        <w:jc w:val="right"/>
        <w:rPr>
          <w:rFonts w:cs="Times New Roman"/>
          <w:iCs/>
        </w:rPr>
      </w:pPr>
    </w:p>
    <w:p w:rsidR="00E60280" w:rsidRPr="007B0DD8" w:rsidRDefault="00E60280" w:rsidP="000C09DE">
      <w:pPr>
        <w:pStyle w:val="Standard"/>
        <w:tabs>
          <w:tab w:val="left" w:pos="6435"/>
        </w:tabs>
        <w:jc w:val="right"/>
        <w:rPr>
          <w:rFonts w:cs="Times New Roman"/>
          <w:iCs/>
        </w:rPr>
      </w:pPr>
    </w:p>
    <w:p w:rsidR="000C09DE" w:rsidRPr="009E49A3" w:rsidRDefault="000C09DE" w:rsidP="000C09D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0C09DE" w:rsidRDefault="000C09DE" w:rsidP="000C09DE"/>
    <w:p w:rsidR="000C09DE" w:rsidRDefault="000C09DE" w:rsidP="000C09DE"/>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lastRenderedPageBreak/>
        <w:drawing>
          <wp:anchor distT="0" distB="0" distL="114300" distR="114300" simplePos="0" relativeHeight="251826176" behindDoc="0" locked="0" layoutInCell="1" allowOverlap="1">
            <wp:simplePos x="0" y="0"/>
            <wp:positionH relativeFrom="margin">
              <wp:align>center</wp:align>
            </wp:positionH>
            <wp:positionV relativeFrom="paragraph">
              <wp:posOffset>6350</wp:posOffset>
            </wp:positionV>
            <wp:extent cx="457200" cy="690880"/>
            <wp:effectExtent l="0" t="0" r="0" b="0"/>
            <wp:wrapNone/>
            <wp:docPr id="245" name="Рисунок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244" o:spid="_x0000_s1078" type="#_x0000_t32" style="position:absolute;left:0;text-align:left;margin-left:2.6pt;margin-top:4.6pt;width:476.1pt;height:.3pt;flip:y;z-index:2518272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329</w:t>
      </w:r>
    </w:p>
    <w:p w:rsidR="000C09DE" w:rsidRPr="004F2524" w:rsidRDefault="000C09DE" w:rsidP="000C09DE">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0C09DE" w:rsidRPr="009E1EF3" w:rsidRDefault="000C09DE" w:rsidP="000C09DE">
      <w:pPr>
        <w:pStyle w:val="Standard"/>
        <w:tabs>
          <w:tab w:val="left" w:pos="6160"/>
        </w:tabs>
        <w:rPr>
          <w:rFonts w:cs="Times New Roman"/>
          <w:lang w:val="uk-UA"/>
        </w:rPr>
      </w:pPr>
      <w:r>
        <w:rPr>
          <w:rFonts w:cs="Times New Roman"/>
          <w:lang w:val="uk-UA"/>
        </w:rPr>
        <w:t xml:space="preserve"> гр. Муляру В.О.</w:t>
      </w:r>
    </w:p>
    <w:p w:rsidR="000C09DE" w:rsidRDefault="000C09DE" w:rsidP="000C09DE">
      <w:pPr>
        <w:pStyle w:val="Standard"/>
        <w:tabs>
          <w:tab w:val="left" w:pos="6160"/>
        </w:tabs>
        <w:rPr>
          <w:rFonts w:cs="Times New Roman"/>
          <w:lang w:val="uk-UA"/>
        </w:rPr>
      </w:pPr>
    </w:p>
    <w:p w:rsidR="000C09DE" w:rsidRPr="004219CE" w:rsidRDefault="000C09DE" w:rsidP="000C09DE">
      <w:pPr>
        <w:pStyle w:val="Standard"/>
        <w:jc w:val="both"/>
        <w:rPr>
          <w:lang w:val="uk-UA"/>
        </w:rPr>
      </w:pPr>
      <w:r w:rsidRPr="004B5813">
        <w:rPr>
          <w:lang w:val="uk-UA"/>
        </w:rPr>
        <w:t xml:space="preserve">     Розглянувши </w:t>
      </w:r>
      <w:r>
        <w:rPr>
          <w:lang w:val="uk-UA"/>
        </w:rPr>
        <w:t>проект землеустрою щодо відведення земельної ділянки безоплатно у власність</w:t>
      </w:r>
      <w:r w:rsidRPr="004B5813">
        <w:rPr>
          <w:lang w:val="uk-UA"/>
        </w:rPr>
        <w:t xml:space="preserve"> </w:t>
      </w:r>
      <w:r>
        <w:rPr>
          <w:lang w:val="uk-UA"/>
        </w:rPr>
        <w:t>гр.</w:t>
      </w:r>
      <w:r w:rsidRPr="00D513FF">
        <w:rPr>
          <w:bCs/>
          <w:lang w:val="uk-UA"/>
        </w:rPr>
        <w:t xml:space="preserve"> </w:t>
      </w:r>
      <w:r>
        <w:rPr>
          <w:bCs/>
          <w:lang w:val="uk-UA"/>
        </w:rPr>
        <w:t>Муляру Віктору Олександровичу</w:t>
      </w:r>
      <w:r>
        <w:rPr>
          <w:lang w:val="uk-UA"/>
        </w:rPr>
        <w:t xml:space="preserve">,  розроблений </w:t>
      </w:r>
      <w:r>
        <w:rPr>
          <w:rStyle w:val="StrongEmphasis"/>
          <w:rFonts w:cs="Times New Roman"/>
          <w:b w:val="0"/>
          <w:iCs/>
          <w:color w:val="000000"/>
          <w:shd w:val="clear" w:color="auto" w:fill="FFFFFF"/>
          <w:lang w:val="uk-UA" w:eastAsia="ar-SA"/>
        </w:rPr>
        <w:t>ТзОВ «Земля-Плюс</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0C09DE" w:rsidRDefault="000C09DE" w:rsidP="000C09DE">
      <w:pPr>
        <w:pStyle w:val="Standard"/>
        <w:jc w:val="both"/>
        <w:rPr>
          <w:lang w:val="uk-UA"/>
        </w:rPr>
      </w:pPr>
    </w:p>
    <w:p w:rsidR="000C09DE" w:rsidRDefault="000C09DE" w:rsidP="000C09DE">
      <w:pPr>
        <w:pStyle w:val="Standard"/>
      </w:pPr>
      <w:r>
        <w:rPr>
          <w:lang w:val="uk-UA"/>
        </w:rPr>
        <w:t xml:space="preserve">                                                             </w:t>
      </w:r>
      <w:r>
        <w:rPr>
          <w:b/>
        </w:rPr>
        <w:t xml:space="preserve">ВИРІШИЛА:  </w:t>
      </w:r>
    </w:p>
    <w:p w:rsidR="000C09DE" w:rsidRDefault="000C09DE" w:rsidP="000C09DE">
      <w:pPr>
        <w:pStyle w:val="Standard"/>
        <w:jc w:val="both"/>
        <w:rPr>
          <w:b/>
        </w:rPr>
      </w:pPr>
    </w:p>
    <w:p w:rsidR="000C09DE" w:rsidRPr="0056604E" w:rsidRDefault="000C09DE" w:rsidP="000C09DE">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Муляру Віктору Олександровичу</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в с.Зарічне на території Бугринської сільської ради </w:t>
      </w:r>
      <w:r w:rsidRPr="00D513FF">
        <w:rPr>
          <w:rFonts w:cs="Times New Roman"/>
          <w:lang w:val="uk-UA"/>
        </w:rPr>
        <w:t>Рівненської області</w:t>
      </w:r>
      <w:r>
        <w:rPr>
          <w:lang w:val="uk-UA"/>
        </w:rPr>
        <w:t>.</w:t>
      </w:r>
    </w:p>
    <w:p w:rsidR="000C09DE" w:rsidRPr="0056604E" w:rsidRDefault="000C09DE" w:rsidP="000C09DE">
      <w:pPr>
        <w:pStyle w:val="Standard"/>
        <w:jc w:val="both"/>
        <w:rPr>
          <w:lang w:val="uk-UA"/>
        </w:rPr>
      </w:pPr>
    </w:p>
    <w:p w:rsidR="000C09DE" w:rsidRDefault="000C09DE" w:rsidP="000C09DE">
      <w:pPr>
        <w:pStyle w:val="Standard"/>
        <w:jc w:val="both"/>
      </w:pPr>
      <w:r>
        <w:rPr>
          <w:lang w:val="uk-UA"/>
        </w:rPr>
        <w:t xml:space="preserve">     </w:t>
      </w:r>
      <w:r w:rsidRPr="004219CE">
        <w:rPr>
          <w:lang w:val="uk-UA"/>
        </w:rPr>
        <w:t>2.</w:t>
      </w:r>
      <w:r>
        <w:t xml:space="preserve"> </w:t>
      </w:r>
      <w:r>
        <w:rPr>
          <w:lang w:val="uk-UA"/>
        </w:rPr>
        <w:t xml:space="preserve">  </w:t>
      </w:r>
      <w:r>
        <w:t xml:space="preserve">Передати гр. </w:t>
      </w:r>
      <w:r>
        <w:rPr>
          <w:bCs/>
          <w:lang w:val="uk-UA"/>
        </w:rPr>
        <w:t>Муляру Віктору Олександровичу</w:t>
      </w:r>
      <w:r>
        <w:t xml:space="preserve"> в приватну  власність земельн</w:t>
      </w:r>
      <w:r>
        <w:rPr>
          <w:lang w:val="uk-UA"/>
        </w:rPr>
        <w:t>у</w:t>
      </w:r>
      <w:r>
        <w:t xml:space="preserve"> ділянк</w:t>
      </w:r>
      <w:r>
        <w:rPr>
          <w:lang w:val="uk-UA"/>
        </w:rPr>
        <w:t>у</w:t>
      </w:r>
      <w:r>
        <w:t xml:space="preserve"> площею 0.</w:t>
      </w:r>
      <w:r>
        <w:rPr>
          <w:lang w:val="uk-UA"/>
        </w:rPr>
        <w:t>3970</w:t>
      </w:r>
      <w:r>
        <w:t xml:space="preserve"> га</w:t>
      </w:r>
      <w:r>
        <w:rPr>
          <w:lang w:val="uk-UA"/>
        </w:rPr>
        <w:t>,</w:t>
      </w:r>
      <w:r>
        <w:t xml:space="preserve"> за кадастровим номером 5621281200:02:003:0126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в с.Зарічне на території Бугринської сільської ради </w:t>
      </w:r>
      <w:r w:rsidRPr="00477543">
        <w:rPr>
          <w:rFonts w:cs="Times New Roman"/>
          <w:lang w:val="uk-UA"/>
        </w:rPr>
        <w:t>Рівненської області</w:t>
      </w:r>
      <w:r>
        <w:rPr>
          <w:lang w:val="uk-UA"/>
        </w:rPr>
        <w:t>.</w:t>
      </w:r>
      <w:r>
        <w:t xml:space="preserve"> </w:t>
      </w:r>
    </w:p>
    <w:p w:rsidR="000C09DE" w:rsidRDefault="000C09DE" w:rsidP="000C09DE">
      <w:pPr>
        <w:pStyle w:val="Standard"/>
        <w:jc w:val="both"/>
      </w:pPr>
      <w:r>
        <w:t xml:space="preserve">       </w:t>
      </w:r>
    </w:p>
    <w:p w:rsidR="000C09DE" w:rsidRDefault="000C09DE" w:rsidP="000C09DE">
      <w:pPr>
        <w:pStyle w:val="Standard"/>
        <w:jc w:val="both"/>
      </w:pPr>
      <w:r>
        <w:t xml:space="preserve">     3</w:t>
      </w:r>
      <w:r>
        <w:rPr>
          <w:lang w:val="uk-UA"/>
        </w:rPr>
        <w:t>.  Гр.</w:t>
      </w:r>
      <w:r>
        <w:rPr>
          <w:bCs/>
          <w:lang w:val="uk-UA"/>
        </w:rPr>
        <w:t xml:space="preserve"> Муляру Віктору Олександровичу</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0C09DE" w:rsidRDefault="000C09DE" w:rsidP="000C09DE">
      <w:pPr>
        <w:pStyle w:val="Standard"/>
        <w:jc w:val="both"/>
        <w:rPr>
          <w:lang w:val="uk-UA"/>
        </w:rPr>
      </w:pPr>
    </w:p>
    <w:p w:rsidR="000C09DE" w:rsidRDefault="000C09DE" w:rsidP="000C09DE">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Pr="007B0DD8" w:rsidRDefault="000C09DE" w:rsidP="000C09DE">
      <w:pPr>
        <w:pStyle w:val="Standard"/>
        <w:tabs>
          <w:tab w:val="left" w:pos="6160"/>
        </w:tabs>
        <w:rPr>
          <w:rStyle w:val="StrongEmphasis"/>
          <w:b w:val="0"/>
          <w:color w:val="000000"/>
          <w:shd w:val="clear" w:color="auto" w:fill="FFFFFF"/>
          <w:lang w:eastAsia="ar-SA"/>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E60280" w:rsidRPr="007B0DD8" w:rsidRDefault="00E60280" w:rsidP="000C09DE">
      <w:pPr>
        <w:pStyle w:val="Standard"/>
        <w:tabs>
          <w:tab w:val="left" w:pos="6160"/>
        </w:tabs>
        <w:rPr>
          <w:b/>
        </w:rPr>
      </w:pPr>
    </w:p>
    <w:p w:rsidR="000C09DE" w:rsidRDefault="000C09DE" w:rsidP="000C09DE"/>
    <w:p w:rsidR="000C09DE" w:rsidRDefault="000C09DE" w:rsidP="000C09DE"/>
    <w:p w:rsidR="000C09DE" w:rsidRDefault="000C09DE" w:rsidP="000C09DE"/>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lastRenderedPageBreak/>
        <w:drawing>
          <wp:anchor distT="0" distB="0" distL="114300" distR="114300" simplePos="0" relativeHeight="251828224" behindDoc="0" locked="0" layoutInCell="1" allowOverlap="1">
            <wp:simplePos x="0" y="0"/>
            <wp:positionH relativeFrom="margin">
              <wp:align>center</wp:align>
            </wp:positionH>
            <wp:positionV relativeFrom="paragraph">
              <wp:posOffset>6350</wp:posOffset>
            </wp:positionV>
            <wp:extent cx="457200" cy="690880"/>
            <wp:effectExtent l="0" t="0" r="0" b="0"/>
            <wp:wrapNone/>
            <wp:docPr id="243" name="Рисунок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242" o:spid="_x0000_s1077" type="#_x0000_t32" style="position:absolute;left:0;text-align:left;margin-left:2.6pt;margin-top:4.6pt;width:476.1pt;height:.3pt;flip:y;z-index:2518292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330</w:t>
      </w:r>
    </w:p>
    <w:p w:rsidR="000C09DE" w:rsidRPr="004F2524" w:rsidRDefault="000C09DE" w:rsidP="000C09DE">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0C09DE" w:rsidRPr="009E1EF3" w:rsidRDefault="000C09DE" w:rsidP="000C09DE">
      <w:pPr>
        <w:pStyle w:val="Standard"/>
        <w:tabs>
          <w:tab w:val="left" w:pos="6160"/>
        </w:tabs>
        <w:rPr>
          <w:rFonts w:cs="Times New Roman"/>
          <w:lang w:val="uk-UA"/>
        </w:rPr>
      </w:pPr>
      <w:r>
        <w:rPr>
          <w:rFonts w:cs="Times New Roman"/>
          <w:lang w:val="uk-UA"/>
        </w:rPr>
        <w:t xml:space="preserve"> гр. Робейко О.П.</w:t>
      </w:r>
    </w:p>
    <w:p w:rsidR="000C09DE" w:rsidRDefault="000C09DE" w:rsidP="000C09DE">
      <w:pPr>
        <w:pStyle w:val="Standard"/>
        <w:tabs>
          <w:tab w:val="left" w:pos="6160"/>
        </w:tabs>
        <w:rPr>
          <w:rFonts w:cs="Times New Roman"/>
          <w:lang w:val="uk-UA"/>
        </w:rPr>
      </w:pPr>
    </w:p>
    <w:p w:rsidR="000C09DE" w:rsidRPr="004219CE" w:rsidRDefault="000C09DE" w:rsidP="000C09DE">
      <w:pPr>
        <w:pStyle w:val="Standard"/>
        <w:jc w:val="both"/>
        <w:rPr>
          <w:lang w:val="uk-UA"/>
        </w:rPr>
      </w:pPr>
      <w:r w:rsidRPr="004B5813">
        <w:rPr>
          <w:lang w:val="uk-UA"/>
        </w:rPr>
        <w:t xml:space="preserve">     Розглянувши </w:t>
      </w:r>
      <w:r>
        <w:rPr>
          <w:lang w:val="uk-UA"/>
        </w:rPr>
        <w:t>проект землеустрою щодо відведення земельної ділянки безоплатно у власність</w:t>
      </w:r>
      <w:r w:rsidRPr="004B5813">
        <w:rPr>
          <w:lang w:val="uk-UA"/>
        </w:rPr>
        <w:t xml:space="preserve"> </w:t>
      </w:r>
      <w:r>
        <w:rPr>
          <w:lang w:val="uk-UA"/>
        </w:rPr>
        <w:t>гр.</w:t>
      </w:r>
      <w:r w:rsidRPr="00D513FF">
        <w:rPr>
          <w:bCs/>
          <w:lang w:val="uk-UA"/>
        </w:rPr>
        <w:t xml:space="preserve"> </w:t>
      </w:r>
      <w:r>
        <w:rPr>
          <w:bCs/>
          <w:lang w:val="uk-UA"/>
        </w:rPr>
        <w:t>Робейко Оксані Петрівні</w:t>
      </w:r>
      <w:r>
        <w:rPr>
          <w:lang w:val="uk-UA"/>
        </w:rPr>
        <w:t xml:space="preserve">,  розроблений </w:t>
      </w:r>
      <w:r>
        <w:rPr>
          <w:rStyle w:val="StrongEmphasis"/>
          <w:rFonts w:cs="Times New Roman"/>
          <w:b w:val="0"/>
          <w:iCs/>
          <w:color w:val="000000"/>
          <w:shd w:val="clear" w:color="auto" w:fill="FFFFFF"/>
          <w:lang w:val="uk-UA" w:eastAsia="ar-SA"/>
        </w:rPr>
        <w:t>ТзОВ «Земля-Плюс</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0C09DE" w:rsidRDefault="000C09DE" w:rsidP="000C09DE">
      <w:pPr>
        <w:pStyle w:val="Standard"/>
        <w:jc w:val="both"/>
        <w:rPr>
          <w:lang w:val="uk-UA"/>
        </w:rPr>
      </w:pPr>
    </w:p>
    <w:p w:rsidR="000C09DE" w:rsidRDefault="000C09DE" w:rsidP="000C09DE">
      <w:pPr>
        <w:pStyle w:val="Standard"/>
      </w:pPr>
      <w:r>
        <w:rPr>
          <w:lang w:val="uk-UA"/>
        </w:rPr>
        <w:t xml:space="preserve">                                                             </w:t>
      </w:r>
      <w:r>
        <w:rPr>
          <w:b/>
        </w:rPr>
        <w:t xml:space="preserve">ВИРІШИЛА:  </w:t>
      </w:r>
    </w:p>
    <w:p w:rsidR="000C09DE" w:rsidRDefault="000C09DE" w:rsidP="000C09DE">
      <w:pPr>
        <w:pStyle w:val="Standard"/>
        <w:jc w:val="both"/>
        <w:rPr>
          <w:b/>
        </w:rPr>
      </w:pPr>
    </w:p>
    <w:p w:rsidR="000C09DE" w:rsidRPr="0056604E" w:rsidRDefault="000C09DE" w:rsidP="000C09DE">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Робейко Оксані Петрівні</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в с.Зарічне на території Бугринської сільської ради </w:t>
      </w:r>
      <w:r w:rsidRPr="00D513FF">
        <w:rPr>
          <w:rFonts w:cs="Times New Roman"/>
          <w:lang w:val="uk-UA"/>
        </w:rPr>
        <w:t>Рівненської області</w:t>
      </w:r>
      <w:r>
        <w:rPr>
          <w:lang w:val="uk-UA"/>
        </w:rPr>
        <w:t>.</w:t>
      </w:r>
    </w:p>
    <w:p w:rsidR="000C09DE" w:rsidRPr="0056604E" w:rsidRDefault="000C09DE" w:rsidP="000C09DE">
      <w:pPr>
        <w:pStyle w:val="Standard"/>
        <w:jc w:val="both"/>
        <w:rPr>
          <w:lang w:val="uk-UA"/>
        </w:rPr>
      </w:pPr>
    </w:p>
    <w:p w:rsidR="000C09DE" w:rsidRDefault="000C09DE" w:rsidP="000C09DE">
      <w:pPr>
        <w:pStyle w:val="Standard"/>
        <w:jc w:val="both"/>
      </w:pPr>
      <w:r>
        <w:rPr>
          <w:lang w:val="uk-UA"/>
        </w:rPr>
        <w:t xml:space="preserve">     </w:t>
      </w:r>
      <w:r w:rsidRPr="004219CE">
        <w:rPr>
          <w:lang w:val="uk-UA"/>
        </w:rPr>
        <w:t>2.</w:t>
      </w:r>
      <w:r>
        <w:t xml:space="preserve"> </w:t>
      </w:r>
      <w:r>
        <w:rPr>
          <w:lang w:val="uk-UA"/>
        </w:rPr>
        <w:t xml:space="preserve">  </w:t>
      </w:r>
      <w:r>
        <w:t xml:space="preserve">Передати гр. </w:t>
      </w:r>
      <w:r>
        <w:rPr>
          <w:bCs/>
          <w:lang w:val="uk-UA"/>
        </w:rPr>
        <w:t>Робейко Оксані Петрівні</w:t>
      </w:r>
      <w:r>
        <w:t xml:space="preserve"> в приватну  власність земельн</w:t>
      </w:r>
      <w:r>
        <w:rPr>
          <w:lang w:val="uk-UA"/>
        </w:rPr>
        <w:t>у</w:t>
      </w:r>
      <w:r>
        <w:t xml:space="preserve"> ділянк</w:t>
      </w:r>
      <w:r>
        <w:rPr>
          <w:lang w:val="uk-UA"/>
        </w:rPr>
        <w:t>у</w:t>
      </w:r>
      <w:r>
        <w:t xml:space="preserve"> площею 0.</w:t>
      </w:r>
      <w:r>
        <w:rPr>
          <w:lang w:val="uk-UA"/>
        </w:rPr>
        <w:t>1035</w:t>
      </w:r>
      <w:r>
        <w:t xml:space="preserve"> га</w:t>
      </w:r>
      <w:r>
        <w:rPr>
          <w:lang w:val="uk-UA"/>
        </w:rPr>
        <w:t>,</w:t>
      </w:r>
      <w:r>
        <w:t xml:space="preserve"> за кадастровим номером 5621281200:02:003:0129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в с.Зарічне на території Бугринської сільської ради </w:t>
      </w:r>
      <w:r w:rsidRPr="00477543">
        <w:rPr>
          <w:rFonts w:cs="Times New Roman"/>
          <w:lang w:val="uk-UA"/>
        </w:rPr>
        <w:t>Рівненської області</w:t>
      </w:r>
      <w:r>
        <w:rPr>
          <w:lang w:val="uk-UA"/>
        </w:rPr>
        <w:t>.</w:t>
      </w:r>
      <w:r>
        <w:t xml:space="preserve"> </w:t>
      </w:r>
    </w:p>
    <w:p w:rsidR="000C09DE" w:rsidRDefault="000C09DE" w:rsidP="000C09DE">
      <w:pPr>
        <w:pStyle w:val="Standard"/>
        <w:jc w:val="both"/>
      </w:pPr>
      <w:r>
        <w:t xml:space="preserve">       </w:t>
      </w:r>
    </w:p>
    <w:p w:rsidR="000C09DE" w:rsidRDefault="000C09DE" w:rsidP="000C09DE">
      <w:pPr>
        <w:pStyle w:val="Standard"/>
        <w:jc w:val="both"/>
      </w:pPr>
      <w:r>
        <w:t xml:space="preserve">     3</w:t>
      </w:r>
      <w:r>
        <w:rPr>
          <w:lang w:val="uk-UA"/>
        </w:rPr>
        <w:t>.  Гр.</w:t>
      </w:r>
      <w:r>
        <w:rPr>
          <w:bCs/>
          <w:lang w:val="uk-UA"/>
        </w:rPr>
        <w:t xml:space="preserve"> Робейко Оксані Петрівні</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0C09DE" w:rsidRDefault="000C09DE" w:rsidP="000C09DE">
      <w:pPr>
        <w:pStyle w:val="Standard"/>
        <w:jc w:val="both"/>
        <w:rPr>
          <w:lang w:val="uk-UA"/>
        </w:rPr>
      </w:pPr>
    </w:p>
    <w:p w:rsidR="000C09DE" w:rsidRDefault="000C09DE" w:rsidP="000C09DE">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Pr="007B0DD8" w:rsidRDefault="000C09DE" w:rsidP="000C09DE">
      <w:pPr>
        <w:pStyle w:val="Standard"/>
        <w:tabs>
          <w:tab w:val="left" w:pos="6160"/>
        </w:tabs>
        <w:rPr>
          <w:rStyle w:val="StrongEmphasis"/>
          <w:b w:val="0"/>
          <w:color w:val="000000"/>
          <w:shd w:val="clear" w:color="auto" w:fill="FFFFFF"/>
          <w:lang w:eastAsia="ar-SA"/>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E60280" w:rsidRPr="007B0DD8" w:rsidRDefault="00E60280" w:rsidP="000C09DE">
      <w:pPr>
        <w:pStyle w:val="Standard"/>
        <w:tabs>
          <w:tab w:val="left" w:pos="6160"/>
        </w:tabs>
        <w:rPr>
          <w:rStyle w:val="StrongEmphasis"/>
          <w:b w:val="0"/>
          <w:color w:val="000000"/>
          <w:shd w:val="clear" w:color="auto" w:fill="FFFFFF"/>
          <w:lang w:eastAsia="ar-SA"/>
        </w:rPr>
      </w:pPr>
    </w:p>
    <w:p w:rsidR="00E60280" w:rsidRPr="007B0DD8" w:rsidRDefault="00E60280" w:rsidP="000C09DE">
      <w:pPr>
        <w:pStyle w:val="Standard"/>
        <w:tabs>
          <w:tab w:val="left" w:pos="6160"/>
        </w:tabs>
        <w:rPr>
          <w:rStyle w:val="StrongEmphasis"/>
          <w:b w:val="0"/>
          <w:color w:val="000000"/>
          <w:shd w:val="clear" w:color="auto" w:fill="FFFFFF"/>
          <w:lang w:eastAsia="ar-SA"/>
        </w:rPr>
      </w:pPr>
    </w:p>
    <w:p w:rsidR="00E60280" w:rsidRPr="007B0DD8" w:rsidRDefault="00E60280" w:rsidP="000C09DE">
      <w:pPr>
        <w:pStyle w:val="Standard"/>
        <w:tabs>
          <w:tab w:val="left" w:pos="6160"/>
        </w:tabs>
        <w:rPr>
          <w:b/>
        </w:rPr>
      </w:pPr>
    </w:p>
    <w:p w:rsidR="000C09DE" w:rsidRDefault="000C09DE" w:rsidP="000C09DE"/>
    <w:p w:rsidR="000C09DE" w:rsidRDefault="000C09DE" w:rsidP="000C09DE"/>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lastRenderedPageBreak/>
        <w:drawing>
          <wp:anchor distT="0" distB="0" distL="114300" distR="114300" simplePos="0" relativeHeight="251830272" behindDoc="0" locked="0" layoutInCell="1" allowOverlap="1">
            <wp:simplePos x="0" y="0"/>
            <wp:positionH relativeFrom="margin">
              <wp:align>center</wp:align>
            </wp:positionH>
            <wp:positionV relativeFrom="paragraph">
              <wp:posOffset>6350</wp:posOffset>
            </wp:positionV>
            <wp:extent cx="457200" cy="690880"/>
            <wp:effectExtent l="0" t="0" r="0" b="0"/>
            <wp:wrapNone/>
            <wp:docPr id="241" name="Рисунок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240" o:spid="_x0000_s1076" type="#_x0000_t32" style="position:absolute;left:0;text-align:left;margin-left:2.6pt;margin-top:4.6pt;width:476.1pt;height:.3pt;flip:y;z-index:2518312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I8U8QEAAI0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9ViPFPEBAACN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331</w:t>
      </w:r>
    </w:p>
    <w:p w:rsidR="000C09DE" w:rsidRPr="002E31CC" w:rsidRDefault="000C09DE" w:rsidP="000C09DE">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0C09DE" w:rsidRDefault="000C09DE" w:rsidP="000C09DE">
      <w:pPr>
        <w:pStyle w:val="Standard"/>
      </w:pPr>
      <w:r>
        <w:rPr>
          <w:lang w:val="uk-UA"/>
        </w:rPr>
        <w:t>приватну</w:t>
      </w:r>
      <w:r>
        <w:t xml:space="preserve"> власність для будівництва </w:t>
      </w:r>
      <w:r>
        <w:rPr>
          <w:lang w:val="uk-UA"/>
        </w:rPr>
        <w:t>і</w:t>
      </w:r>
      <w:r>
        <w:t xml:space="preserve"> обслуговування </w:t>
      </w:r>
    </w:p>
    <w:p w:rsidR="000C09DE" w:rsidRDefault="000C09DE" w:rsidP="000C09DE">
      <w:pPr>
        <w:pStyle w:val="Standard"/>
      </w:pPr>
      <w:r>
        <w:t>житлового будинку, господарських</w:t>
      </w:r>
    </w:p>
    <w:p w:rsidR="000C09DE" w:rsidRPr="00FE231B" w:rsidRDefault="000C09DE" w:rsidP="000C09DE">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r>
        <w:rPr>
          <w:lang w:val="uk-UA"/>
        </w:rPr>
        <w:t>Зарічне</w:t>
      </w:r>
    </w:p>
    <w:p w:rsidR="000C09DE" w:rsidRPr="008A73A6" w:rsidRDefault="000C09DE" w:rsidP="000C09DE">
      <w:pPr>
        <w:pStyle w:val="Standard"/>
        <w:rPr>
          <w:lang w:val="uk-UA"/>
        </w:rPr>
      </w:pPr>
      <w:r w:rsidRPr="008A73A6">
        <w:rPr>
          <w:lang w:val="uk-UA"/>
        </w:rPr>
        <w:t xml:space="preserve">гр. </w:t>
      </w:r>
      <w:r>
        <w:rPr>
          <w:rFonts w:cs="Times New Roman"/>
          <w:lang w:val="uk-UA"/>
        </w:rPr>
        <w:t>Робейко О.П., Робейко О.І.</w:t>
      </w:r>
    </w:p>
    <w:p w:rsidR="000C09DE" w:rsidRPr="008A73A6" w:rsidRDefault="000C09DE" w:rsidP="000C09DE">
      <w:pPr>
        <w:pStyle w:val="Standard"/>
        <w:rPr>
          <w:lang w:val="uk-UA"/>
        </w:rPr>
      </w:pPr>
    </w:p>
    <w:p w:rsidR="000C09DE" w:rsidRPr="00B454A7" w:rsidRDefault="000C09DE" w:rsidP="000C09DE">
      <w:pPr>
        <w:pStyle w:val="Standard"/>
        <w:jc w:val="both"/>
        <w:rPr>
          <w:lang w:val="uk-UA"/>
        </w:rPr>
      </w:pPr>
      <w:r w:rsidRPr="008A73A6">
        <w:rPr>
          <w:lang w:val="uk-UA"/>
        </w:rPr>
        <w:t xml:space="preserve">   Розглянувши звернення гр. </w:t>
      </w:r>
      <w:r>
        <w:rPr>
          <w:bCs/>
          <w:lang w:val="uk-UA"/>
        </w:rPr>
        <w:t>Робейко Оксани Петрівни та гр.Робейко Олександра Івановича.</w:t>
      </w:r>
      <w:r>
        <w:rPr>
          <w:lang w:val="uk-UA"/>
        </w:rPr>
        <w:t>, жителів с.Зарічне</w:t>
      </w:r>
      <w:r w:rsidRPr="00B454A7">
        <w:rPr>
          <w:lang w:val="uk-UA"/>
        </w:rPr>
        <w:t xml:space="preserve">, про затвердження технічної документації із землеустрою щодо встановлення (відновлення) меж земельної </w:t>
      </w:r>
      <w:r>
        <w:rPr>
          <w:lang w:val="uk-UA"/>
        </w:rPr>
        <w:t xml:space="preserve">ділянки в натурі (на місцевості) </w:t>
      </w:r>
      <w:r w:rsidRPr="00B454A7">
        <w:rPr>
          <w:lang w:val="uk-UA"/>
        </w:rPr>
        <w:t xml:space="preserve">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w:t>
      </w:r>
      <w:r w:rsidRPr="00BA577E">
        <w:rPr>
          <w:lang w:val="uk-UA"/>
        </w:rPr>
        <w:t xml:space="preserve"> </w:t>
      </w:r>
      <w:r>
        <w:rPr>
          <w:lang w:val="uk-UA"/>
        </w:rPr>
        <w:t xml:space="preserve">Зарічне </w:t>
      </w:r>
      <w:r w:rsidRPr="00B454A7">
        <w:rPr>
          <w:lang w:val="uk-UA"/>
        </w:rPr>
        <w:t xml:space="preserve">на території Бугринської сільської ради, розроблену </w:t>
      </w:r>
      <w:r>
        <w:rPr>
          <w:rStyle w:val="StrongEmphasis"/>
          <w:rFonts w:cs="Times New Roman"/>
          <w:b w:val="0"/>
          <w:iCs/>
          <w:color w:val="000000"/>
          <w:shd w:val="clear" w:color="auto" w:fill="FFFFFF"/>
          <w:lang w:val="uk-UA" w:eastAsia="ar-SA"/>
        </w:rPr>
        <w:t>ТзОВ «Земля-Плюс</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 рада</w:t>
      </w:r>
    </w:p>
    <w:p w:rsidR="000C09DE" w:rsidRPr="00B454A7" w:rsidRDefault="000C09DE" w:rsidP="000C09DE">
      <w:pPr>
        <w:pStyle w:val="Standard"/>
        <w:jc w:val="both"/>
        <w:rPr>
          <w:lang w:val="uk-UA" w:eastAsia="ar-SA"/>
        </w:rPr>
      </w:pPr>
    </w:p>
    <w:p w:rsidR="000C09DE" w:rsidRPr="00B02740" w:rsidRDefault="000C09DE" w:rsidP="000C09DE">
      <w:pPr>
        <w:pStyle w:val="Standard"/>
        <w:jc w:val="center"/>
        <w:rPr>
          <w:b/>
          <w:lang w:val="uk-UA"/>
        </w:rPr>
      </w:pPr>
      <w:r w:rsidRPr="00B02740">
        <w:rPr>
          <w:b/>
          <w:lang w:val="uk-UA"/>
        </w:rPr>
        <w:t>ВИРІШИЛА:</w:t>
      </w:r>
    </w:p>
    <w:p w:rsidR="000C09DE" w:rsidRPr="00B02740" w:rsidRDefault="000C09DE" w:rsidP="000C09DE">
      <w:pPr>
        <w:pStyle w:val="Standard"/>
        <w:jc w:val="center"/>
        <w:rPr>
          <w:lang w:val="uk-UA"/>
        </w:rPr>
      </w:pPr>
    </w:p>
    <w:p w:rsidR="000C09DE" w:rsidRPr="0019390B" w:rsidRDefault="000C09DE" w:rsidP="000C09DE">
      <w:pPr>
        <w:pStyle w:val="Standard"/>
        <w:jc w:val="both"/>
        <w:rPr>
          <w:lang w:val="uk-UA"/>
        </w:rPr>
      </w:pPr>
      <w:r w:rsidRPr="00B02740">
        <w:rPr>
          <w:lang w:val="uk-UA"/>
        </w:rPr>
        <w:t xml:space="preserve">   1. Затвердити технічну документацію із землеустрою щодо встановлення (відновлення) меж земельної ділянки в натурі (на місцевості) гр.</w:t>
      </w:r>
      <w:r>
        <w:rPr>
          <w:lang w:val="uk-UA"/>
        </w:rPr>
        <w:t xml:space="preserve"> </w:t>
      </w:r>
      <w:r>
        <w:rPr>
          <w:bCs/>
          <w:lang w:val="uk-UA"/>
        </w:rPr>
        <w:t>Робейко Оксані Петрівні та гр.Робейко Олександру Івановичу</w:t>
      </w:r>
      <w:r w:rsidRPr="0019390B">
        <w:rPr>
          <w:lang w:val="uk-UA"/>
        </w:rPr>
        <w:t xml:space="preserve"> для будівництва </w:t>
      </w:r>
      <w:r>
        <w:rPr>
          <w:lang w:val="uk-UA"/>
        </w:rPr>
        <w:t>і</w:t>
      </w:r>
      <w:r w:rsidRPr="0019390B">
        <w:rPr>
          <w:lang w:val="uk-UA"/>
        </w:rPr>
        <w:t xml:space="preserve"> обслуговування житлового будинку, господарських будівель </w:t>
      </w:r>
      <w:r>
        <w:rPr>
          <w:lang w:val="uk-UA"/>
        </w:rPr>
        <w:t>і</w:t>
      </w:r>
      <w:r w:rsidRPr="0019390B">
        <w:rPr>
          <w:lang w:val="uk-UA"/>
        </w:rPr>
        <w:t xml:space="preserve"> споруд (присадибна ділянка)</w:t>
      </w:r>
      <w:r>
        <w:rPr>
          <w:lang w:val="uk-UA"/>
        </w:rPr>
        <w:t xml:space="preserve"> в с.</w:t>
      </w:r>
      <w:r w:rsidRPr="00BA577E">
        <w:rPr>
          <w:lang w:val="uk-UA"/>
        </w:rPr>
        <w:t xml:space="preserve"> </w:t>
      </w:r>
      <w:r>
        <w:rPr>
          <w:lang w:val="uk-UA"/>
        </w:rPr>
        <w:t xml:space="preserve">Зарічне </w:t>
      </w:r>
      <w:r w:rsidRPr="0019390B">
        <w:rPr>
          <w:lang w:val="uk-UA"/>
        </w:rPr>
        <w:t>на території Бугринської сільської ради</w:t>
      </w:r>
      <w:r>
        <w:rPr>
          <w:lang w:val="uk-UA"/>
        </w:rPr>
        <w:t xml:space="preserve"> </w:t>
      </w:r>
      <w:r w:rsidRPr="00477543">
        <w:rPr>
          <w:rFonts w:cs="Times New Roman"/>
          <w:lang w:val="uk-UA"/>
        </w:rPr>
        <w:t>Рівненської області</w:t>
      </w:r>
      <w:r w:rsidRPr="0019390B">
        <w:rPr>
          <w:lang w:val="uk-UA"/>
        </w:rPr>
        <w:t>.</w:t>
      </w:r>
    </w:p>
    <w:p w:rsidR="000C09DE" w:rsidRPr="0019390B" w:rsidRDefault="000C09DE" w:rsidP="000C09DE">
      <w:pPr>
        <w:pStyle w:val="Standard"/>
        <w:jc w:val="both"/>
        <w:rPr>
          <w:lang w:val="uk-UA"/>
        </w:rPr>
      </w:pPr>
    </w:p>
    <w:p w:rsidR="000C09DE" w:rsidRPr="0019390B" w:rsidRDefault="000C09DE" w:rsidP="000C09DE">
      <w:pPr>
        <w:pStyle w:val="Standard"/>
        <w:jc w:val="both"/>
        <w:rPr>
          <w:lang w:val="uk-UA"/>
        </w:rPr>
      </w:pPr>
      <w:r w:rsidRPr="0019390B">
        <w:rPr>
          <w:lang w:val="uk-UA"/>
        </w:rPr>
        <w:t xml:space="preserve">  </w:t>
      </w:r>
      <w:r w:rsidRPr="00FB24EA">
        <w:rPr>
          <w:lang w:val="uk-UA"/>
        </w:rPr>
        <w:t xml:space="preserve">2. Передати гр. </w:t>
      </w:r>
      <w:r>
        <w:rPr>
          <w:bCs/>
          <w:lang w:val="uk-UA"/>
        </w:rPr>
        <w:t>Робейко Оксані Петрівні та гр.Робейко Олександру Івановичу</w:t>
      </w:r>
      <w:r>
        <w:rPr>
          <w:lang w:val="uk-UA"/>
        </w:rPr>
        <w:t xml:space="preserve"> в спільну часткову</w:t>
      </w:r>
      <w:r w:rsidRPr="00FB24EA">
        <w:rPr>
          <w:lang w:val="uk-UA"/>
        </w:rPr>
        <w:t xml:space="preserve"> власність</w:t>
      </w:r>
      <w:r>
        <w:rPr>
          <w:lang w:val="uk-UA"/>
        </w:rPr>
        <w:t xml:space="preserve"> по 1/2 частині за кожним</w:t>
      </w:r>
      <w:r w:rsidRPr="00FB24EA">
        <w:rPr>
          <w:lang w:val="uk-UA"/>
        </w:rPr>
        <w:t xml:space="preserve"> земельну ділянку за ка</w:t>
      </w:r>
      <w:r>
        <w:rPr>
          <w:lang w:val="uk-UA"/>
        </w:rPr>
        <w:t>дастровим номером: 5621281200:02:003:0113</w:t>
      </w:r>
      <w:r>
        <w:t xml:space="preserve"> площею 0.</w:t>
      </w:r>
      <w:r>
        <w:rPr>
          <w:lang w:val="uk-UA"/>
        </w:rPr>
        <w:t>2500</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w:t>
      </w:r>
      <w:r w:rsidRPr="00BA577E">
        <w:rPr>
          <w:lang w:val="uk-UA"/>
        </w:rPr>
        <w:t xml:space="preserve"> </w:t>
      </w:r>
      <w:r>
        <w:rPr>
          <w:lang w:val="uk-UA"/>
        </w:rPr>
        <w:t xml:space="preserve">Зарічне </w:t>
      </w:r>
      <w:r w:rsidRPr="005E494C">
        <w:t>на території Бугринської сільської ради Рівненської області.</w:t>
      </w:r>
    </w:p>
    <w:p w:rsidR="000C09DE" w:rsidRPr="005E494C" w:rsidRDefault="000C09DE" w:rsidP="000C09DE">
      <w:pPr>
        <w:pStyle w:val="Standard"/>
        <w:jc w:val="both"/>
      </w:pPr>
    </w:p>
    <w:p w:rsidR="000C09DE" w:rsidRDefault="000C09DE" w:rsidP="000C09DE">
      <w:pPr>
        <w:pStyle w:val="Standard"/>
        <w:jc w:val="both"/>
      </w:pPr>
      <w:r w:rsidRPr="005E494C">
        <w:t xml:space="preserve">  3. Гр. </w:t>
      </w:r>
      <w:r>
        <w:rPr>
          <w:bCs/>
          <w:lang w:val="uk-UA"/>
        </w:rPr>
        <w:t>Робейко Оксані Петрівні та гр.Робейко Олександру Івановичу</w:t>
      </w:r>
      <w:r>
        <w:t xml:space="preserve"> </w:t>
      </w:r>
      <w:r w:rsidRPr="005E494C">
        <w:t>оформити право  власності на земельну ділянку в порядку, визначеному законодавством.</w:t>
      </w:r>
    </w:p>
    <w:p w:rsidR="000C09DE" w:rsidRPr="005E494C" w:rsidRDefault="000C09DE" w:rsidP="000C09DE">
      <w:pPr>
        <w:pStyle w:val="Standard"/>
        <w:jc w:val="both"/>
      </w:pPr>
    </w:p>
    <w:p w:rsidR="000C09DE" w:rsidRDefault="000C09DE" w:rsidP="000C09DE">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Pr="00B02740" w:rsidRDefault="000C09DE" w:rsidP="000C09DE">
      <w:pPr>
        <w:pStyle w:val="Standard"/>
        <w:tabs>
          <w:tab w:val="left" w:pos="6160"/>
        </w:tabs>
        <w:jc w:val="both"/>
        <w:rPr>
          <w:lang w:val="uk-UA"/>
        </w:rPr>
      </w:pPr>
    </w:p>
    <w:p w:rsidR="000C09DE" w:rsidRPr="007B0DD8" w:rsidRDefault="000C09DE" w:rsidP="000C09DE">
      <w:pPr>
        <w:pStyle w:val="Standard"/>
        <w:tabs>
          <w:tab w:val="left" w:pos="6160"/>
        </w:tabs>
        <w:rPr>
          <w:rStyle w:val="StrongEmphasis"/>
          <w:b w:val="0"/>
          <w:color w:val="000000"/>
          <w:shd w:val="clear" w:color="auto" w:fill="FFFFFF"/>
          <w:lang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E60280" w:rsidRPr="007B0DD8" w:rsidRDefault="00E60280" w:rsidP="000C09DE">
      <w:pPr>
        <w:pStyle w:val="Standard"/>
        <w:tabs>
          <w:tab w:val="left" w:pos="6160"/>
        </w:tabs>
        <w:rPr>
          <w:rStyle w:val="StrongEmphasis"/>
          <w:b w:val="0"/>
          <w:color w:val="000000"/>
          <w:shd w:val="clear" w:color="auto" w:fill="FFFFFF"/>
          <w:lang w:eastAsia="ar-SA"/>
        </w:rPr>
      </w:pPr>
    </w:p>
    <w:p w:rsidR="00E60280" w:rsidRPr="007B0DD8" w:rsidRDefault="00E60280" w:rsidP="000C09DE">
      <w:pPr>
        <w:pStyle w:val="Standard"/>
        <w:tabs>
          <w:tab w:val="left" w:pos="6160"/>
        </w:tabs>
        <w:rPr>
          <w:rStyle w:val="StrongEmphasis"/>
          <w:b w:val="0"/>
          <w:color w:val="000000"/>
          <w:shd w:val="clear" w:color="auto" w:fill="FFFFFF"/>
          <w:lang w:eastAsia="ar-SA"/>
        </w:rPr>
      </w:pPr>
    </w:p>
    <w:p w:rsidR="00E60280" w:rsidRPr="007B0DD8" w:rsidRDefault="00E60280" w:rsidP="000C09DE">
      <w:pPr>
        <w:pStyle w:val="Standard"/>
        <w:tabs>
          <w:tab w:val="left" w:pos="6160"/>
        </w:tabs>
        <w:rPr>
          <w:bCs/>
          <w:color w:val="000000"/>
          <w:shd w:val="clear" w:color="auto" w:fill="FFFFFF"/>
          <w:lang w:eastAsia="ar-SA"/>
        </w:rPr>
      </w:pPr>
    </w:p>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lastRenderedPageBreak/>
        <w:drawing>
          <wp:anchor distT="0" distB="0" distL="114300" distR="114300" simplePos="0" relativeHeight="251832320" behindDoc="0" locked="0" layoutInCell="1" allowOverlap="1">
            <wp:simplePos x="0" y="0"/>
            <wp:positionH relativeFrom="margin">
              <wp:align>center</wp:align>
            </wp:positionH>
            <wp:positionV relativeFrom="paragraph">
              <wp:posOffset>6350</wp:posOffset>
            </wp:positionV>
            <wp:extent cx="457200" cy="690880"/>
            <wp:effectExtent l="0" t="0" r="0" b="0"/>
            <wp:wrapNone/>
            <wp:docPr id="239" name="Рисунок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238" o:spid="_x0000_s1075" type="#_x0000_t32" style="position:absolute;left:0;text-align:left;margin-left:2.6pt;margin-top:4.6pt;width:476.1pt;height:.3pt;flip:y;z-index:2518333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BwgVHfEBAACN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332</w:t>
      </w:r>
    </w:p>
    <w:p w:rsidR="000C09DE" w:rsidRPr="004F2524" w:rsidRDefault="000C09DE" w:rsidP="000C09DE">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0C09DE" w:rsidRPr="009E1EF3" w:rsidRDefault="000C09DE" w:rsidP="000C09DE">
      <w:pPr>
        <w:pStyle w:val="Standard"/>
        <w:tabs>
          <w:tab w:val="left" w:pos="6160"/>
        </w:tabs>
        <w:rPr>
          <w:rFonts w:cs="Times New Roman"/>
          <w:lang w:val="uk-UA"/>
        </w:rPr>
      </w:pPr>
      <w:r>
        <w:rPr>
          <w:rFonts w:cs="Times New Roman"/>
          <w:lang w:val="uk-UA"/>
        </w:rPr>
        <w:t xml:space="preserve"> гр. Вознюку П.Ю.</w:t>
      </w:r>
    </w:p>
    <w:p w:rsidR="000C09DE" w:rsidRDefault="000C09DE" w:rsidP="000C09DE">
      <w:pPr>
        <w:pStyle w:val="Standard"/>
        <w:tabs>
          <w:tab w:val="left" w:pos="6160"/>
        </w:tabs>
        <w:rPr>
          <w:rFonts w:cs="Times New Roman"/>
          <w:lang w:val="uk-UA"/>
        </w:rPr>
      </w:pPr>
    </w:p>
    <w:p w:rsidR="000C09DE" w:rsidRPr="004219CE" w:rsidRDefault="000C09DE" w:rsidP="000C09DE">
      <w:pPr>
        <w:pStyle w:val="Standard"/>
        <w:jc w:val="both"/>
        <w:rPr>
          <w:lang w:val="uk-UA"/>
        </w:rPr>
      </w:pPr>
      <w:r w:rsidRPr="004B5813">
        <w:rPr>
          <w:lang w:val="uk-UA"/>
        </w:rPr>
        <w:t xml:space="preserve">     Розглянувши </w:t>
      </w:r>
      <w:r>
        <w:rPr>
          <w:lang w:val="uk-UA"/>
        </w:rPr>
        <w:t>проект землеустрою щодо відведення земельної ділянки безоплатно у власність</w:t>
      </w:r>
      <w:r w:rsidRPr="004B5813">
        <w:rPr>
          <w:lang w:val="uk-UA"/>
        </w:rPr>
        <w:t xml:space="preserve"> </w:t>
      </w:r>
      <w:r>
        <w:rPr>
          <w:lang w:val="uk-UA"/>
        </w:rPr>
        <w:t>гр.</w:t>
      </w:r>
      <w:r w:rsidRPr="00D513FF">
        <w:rPr>
          <w:bCs/>
          <w:lang w:val="uk-UA"/>
        </w:rPr>
        <w:t xml:space="preserve"> </w:t>
      </w:r>
      <w:r>
        <w:rPr>
          <w:bCs/>
          <w:lang w:val="uk-UA"/>
        </w:rPr>
        <w:t>Вознюку Павлу Юрійовичу</w:t>
      </w:r>
      <w:r>
        <w:rPr>
          <w:lang w:val="uk-UA"/>
        </w:rPr>
        <w:t xml:space="preserve">,  розроблений </w:t>
      </w:r>
      <w:r>
        <w:rPr>
          <w:rStyle w:val="StrongEmphasis"/>
          <w:rFonts w:cs="Times New Roman"/>
          <w:b w:val="0"/>
          <w:iCs/>
          <w:color w:val="000000"/>
          <w:shd w:val="clear" w:color="auto" w:fill="FFFFFF"/>
          <w:lang w:val="uk-UA" w:eastAsia="ar-SA"/>
        </w:rPr>
        <w:t>ТзОВ «Земля-Плюс</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0C09DE" w:rsidRDefault="000C09DE" w:rsidP="000C09DE">
      <w:pPr>
        <w:pStyle w:val="Standard"/>
        <w:jc w:val="both"/>
        <w:rPr>
          <w:lang w:val="uk-UA"/>
        </w:rPr>
      </w:pPr>
    </w:p>
    <w:p w:rsidR="000C09DE" w:rsidRDefault="000C09DE" w:rsidP="000C09DE">
      <w:pPr>
        <w:pStyle w:val="Standard"/>
      </w:pPr>
      <w:r>
        <w:rPr>
          <w:lang w:val="uk-UA"/>
        </w:rPr>
        <w:t xml:space="preserve">                                                             </w:t>
      </w:r>
      <w:r>
        <w:rPr>
          <w:b/>
        </w:rPr>
        <w:t xml:space="preserve">ВИРІШИЛА:  </w:t>
      </w:r>
    </w:p>
    <w:p w:rsidR="000C09DE" w:rsidRDefault="000C09DE" w:rsidP="000C09DE">
      <w:pPr>
        <w:pStyle w:val="Standard"/>
        <w:jc w:val="both"/>
        <w:rPr>
          <w:b/>
        </w:rPr>
      </w:pPr>
    </w:p>
    <w:p w:rsidR="000C09DE" w:rsidRPr="0056604E" w:rsidRDefault="000C09DE" w:rsidP="000C09DE">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Вознюку Павлу Юрійовичу</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D513FF">
        <w:rPr>
          <w:rFonts w:cs="Times New Roman"/>
          <w:lang w:val="uk-UA"/>
        </w:rPr>
        <w:t>Рівненської області</w:t>
      </w:r>
      <w:r>
        <w:rPr>
          <w:lang w:val="uk-UA"/>
        </w:rPr>
        <w:t>.</w:t>
      </w:r>
    </w:p>
    <w:p w:rsidR="000C09DE" w:rsidRPr="0056604E" w:rsidRDefault="000C09DE" w:rsidP="000C09DE">
      <w:pPr>
        <w:pStyle w:val="Standard"/>
        <w:jc w:val="both"/>
        <w:rPr>
          <w:lang w:val="uk-UA"/>
        </w:rPr>
      </w:pPr>
    </w:p>
    <w:p w:rsidR="000C09DE" w:rsidRDefault="000C09DE" w:rsidP="000C09DE">
      <w:pPr>
        <w:pStyle w:val="Standard"/>
        <w:jc w:val="both"/>
      </w:pPr>
      <w:r>
        <w:rPr>
          <w:lang w:val="uk-UA"/>
        </w:rPr>
        <w:t xml:space="preserve">     </w:t>
      </w:r>
      <w:r w:rsidRPr="004219CE">
        <w:rPr>
          <w:lang w:val="uk-UA"/>
        </w:rPr>
        <w:t>2.</w:t>
      </w:r>
      <w:r>
        <w:t xml:space="preserve"> </w:t>
      </w:r>
      <w:r>
        <w:rPr>
          <w:lang w:val="uk-UA"/>
        </w:rPr>
        <w:t xml:space="preserve">  </w:t>
      </w:r>
      <w:r>
        <w:t>Передати гр</w:t>
      </w:r>
      <w:r>
        <w:rPr>
          <w:lang w:val="uk-UA"/>
        </w:rPr>
        <w:t>.</w:t>
      </w:r>
      <w:r w:rsidRPr="003E3812">
        <w:rPr>
          <w:bCs/>
          <w:lang w:val="uk-UA"/>
        </w:rPr>
        <w:t xml:space="preserve"> </w:t>
      </w:r>
      <w:r>
        <w:rPr>
          <w:bCs/>
          <w:lang w:val="uk-UA"/>
        </w:rPr>
        <w:t>Вознюку Павлу Юрійовичу</w:t>
      </w:r>
      <w:r>
        <w:t xml:space="preserve"> в приватну  власність земельн</w:t>
      </w:r>
      <w:r>
        <w:rPr>
          <w:lang w:val="uk-UA"/>
        </w:rPr>
        <w:t>у</w:t>
      </w:r>
      <w:r>
        <w:t xml:space="preserve"> ділянк</w:t>
      </w:r>
      <w:r>
        <w:rPr>
          <w:lang w:val="uk-UA"/>
        </w:rPr>
        <w:t>у</w:t>
      </w:r>
      <w:r>
        <w:t xml:space="preserve"> площею 0.</w:t>
      </w:r>
      <w:r>
        <w:rPr>
          <w:lang w:val="uk-UA"/>
        </w:rPr>
        <w:t>1500</w:t>
      </w:r>
      <w:r>
        <w:t xml:space="preserve"> га</w:t>
      </w:r>
      <w:r>
        <w:rPr>
          <w:lang w:val="uk-UA"/>
        </w:rPr>
        <w:t>,</w:t>
      </w:r>
      <w:r>
        <w:t xml:space="preserve"> за кадастровим номером 5621281200:01:001:0438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477543">
        <w:rPr>
          <w:rFonts w:cs="Times New Roman"/>
          <w:lang w:val="uk-UA"/>
        </w:rPr>
        <w:t>Рівненської області</w:t>
      </w:r>
      <w:r>
        <w:rPr>
          <w:lang w:val="uk-UA"/>
        </w:rPr>
        <w:t>.</w:t>
      </w:r>
      <w:r>
        <w:t xml:space="preserve"> </w:t>
      </w:r>
    </w:p>
    <w:p w:rsidR="000C09DE" w:rsidRDefault="000C09DE" w:rsidP="000C09DE">
      <w:pPr>
        <w:pStyle w:val="Standard"/>
        <w:jc w:val="both"/>
      </w:pPr>
      <w:r>
        <w:t xml:space="preserve">       </w:t>
      </w:r>
    </w:p>
    <w:p w:rsidR="000C09DE" w:rsidRDefault="000C09DE" w:rsidP="000C09DE">
      <w:pPr>
        <w:pStyle w:val="Standard"/>
        <w:jc w:val="both"/>
      </w:pPr>
      <w:r>
        <w:t xml:space="preserve">     3</w:t>
      </w:r>
      <w:r>
        <w:rPr>
          <w:lang w:val="uk-UA"/>
        </w:rPr>
        <w:t>.  Гр.</w:t>
      </w:r>
      <w:r>
        <w:rPr>
          <w:bCs/>
          <w:lang w:val="uk-UA"/>
        </w:rPr>
        <w:t xml:space="preserve"> Вознюку Павлу Юрійовичу</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0C09DE" w:rsidRDefault="000C09DE" w:rsidP="000C09DE">
      <w:pPr>
        <w:pStyle w:val="Standard"/>
        <w:jc w:val="both"/>
        <w:rPr>
          <w:lang w:val="uk-UA"/>
        </w:rPr>
      </w:pPr>
    </w:p>
    <w:p w:rsidR="000C09DE" w:rsidRDefault="000C09DE" w:rsidP="000C09DE">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Pr="009E49A3" w:rsidRDefault="000C09DE" w:rsidP="000C09D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0C09DE" w:rsidRDefault="000C09DE" w:rsidP="000C09DE"/>
    <w:p w:rsidR="000C09DE" w:rsidRPr="007B0DD8" w:rsidRDefault="000C09DE" w:rsidP="000C09DE">
      <w:pPr>
        <w:rPr>
          <w:lang w:val="ru-RU"/>
        </w:rPr>
      </w:pPr>
    </w:p>
    <w:p w:rsidR="00E60280" w:rsidRPr="007B0DD8" w:rsidRDefault="00E60280" w:rsidP="000C09DE">
      <w:pPr>
        <w:rPr>
          <w:lang w:val="ru-RU"/>
        </w:rPr>
      </w:pPr>
    </w:p>
    <w:p w:rsidR="000C09DE" w:rsidRDefault="000C09DE" w:rsidP="000C09DE"/>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drawing>
          <wp:anchor distT="0" distB="0" distL="114300" distR="114300" simplePos="0" relativeHeight="251834368" behindDoc="0" locked="0" layoutInCell="1" allowOverlap="1">
            <wp:simplePos x="0" y="0"/>
            <wp:positionH relativeFrom="margin">
              <wp:align>center</wp:align>
            </wp:positionH>
            <wp:positionV relativeFrom="paragraph">
              <wp:posOffset>6350</wp:posOffset>
            </wp:positionV>
            <wp:extent cx="457200" cy="690880"/>
            <wp:effectExtent l="0" t="0" r="0" b="0"/>
            <wp:wrapNone/>
            <wp:docPr id="237" name="Рисунок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236" o:spid="_x0000_s1074" type="#_x0000_t32" style="position:absolute;left:0;text-align:left;margin-left:2.6pt;margin-top:4.6pt;width:476.1pt;height:.3pt;flip:y;z-index:2518353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333</w:t>
      </w:r>
    </w:p>
    <w:p w:rsidR="000C09DE" w:rsidRPr="004F2524" w:rsidRDefault="000C09DE" w:rsidP="000C09DE">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0C09DE" w:rsidRPr="009E1EF3" w:rsidRDefault="000C09DE" w:rsidP="000C09DE">
      <w:pPr>
        <w:pStyle w:val="Standard"/>
        <w:tabs>
          <w:tab w:val="left" w:pos="6160"/>
        </w:tabs>
        <w:rPr>
          <w:rFonts w:cs="Times New Roman"/>
          <w:lang w:val="uk-UA"/>
        </w:rPr>
      </w:pPr>
      <w:r>
        <w:rPr>
          <w:rFonts w:cs="Times New Roman"/>
          <w:lang w:val="uk-UA"/>
        </w:rPr>
        <w:t xml:space="preserve"> гр. Шкіндер О.Ю.</w:t>
      </w:r>
    </w:p>
    <w:p w:rsidR="000C09DE" w:rsidRDefault="000C09DE" w:rsidP="000C09DE">
      <w:pPr>
        <w:pStyle w:val="Standard"/>
        <w:tabs>
          <w:tab w:val="left" w:pos="6160"/>
        </w:tabs>
        <w:rPr>
          <w:rFonts w:cs="Times New Roman"/>
          <w:lang w:val="uk-UA"/>
        </w:rPr>
      </w:pPr>
    </w:p>
    <w:p w:rsidR="000C09DE" w:rsidRPr="004219CE" w:rsidRDefault="000C09DE" w:rsidP="000C09DE">
      <w:pPr>
        <w:pStyle w:val="Standard"/>
        <w:jc w:val="both"/>
        <w:rPr>
          <w:lang w:val="uk-UA"/>
        </w:rPr>
      </w:pPr>
      <w:r w:rsidRPr="004B5813">
        <w:rPr>
          <w:lang w:val="uk-UA"/>
        </w:rPr>
        <w:t xml:space="preserve">     Розглянувши </w:t>
      </w:r>
      <w:r>
        <w:rPr>
          <w:lang w:val="uk-UA"/>
        </w:rPr>
        <w:t>проект землеустрою щодо відведення земельної ділянки безоплатно у власність</w:t>
      </w:r>
      <w:r w:rsidRPr="004B5813">
        <w:rPr>
          <w:lang w:val="uk-UA"/>
        </w:rPr>
        <w:t xml:space="preserve"> </w:t>
      </w:r>
      <w:r>
        <w:rPr>
          <w:lang w:val="uk-UA"/>
        </w:rPr>
        <w:t>гр.</w:t>
      </w:r>
      <w:r w:rsidRPr="00D513FF">
        <w:rPr>
          <w:bCs/>
          <w:lang w:val="uk-UA"/>
        </w:rPr>
        <w:t xml:space="preserve"> </w:t>
      </w:r>
      <w:r>
        <w:rPr>
          <w:bCs/>
          <w:lang w:val="uk-UA"/>
        </w:rPr>
        <w:t>Шкіндер Ользі Юріївні</w:t>
      </w:r>
      <w:r>
        <w:rPr>
          <w:lang w:val="uk-UA"/>
        </w:rPr>
        <w:t xml:space="preserve">,  розроблений </w:t>
      </w:r>
      <w:r>
        <w:rPr>
          <w:rStyle w:val="StrongEmphasis"/>
          <w:rFonts w:cs="Times New Roman"/>
          <w:b w:val="0"/>
          <w:iCs/>
          <w:color w:val="000000"/>
          <w:shd w:val="clear" w:color="auto" w:fill="FFFFFF"/>
          <w:lang w:val="uk-UA" w:eastAsia="ar-SA"/>
        </w:rPr>
        <w:t>ТзОВ «Земля-Плюс</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0C09DE" w:rsidRDefault="000C09DE" w:rsidP="000C09DE">
      <w:pPr>
        <w:pStyle w:val="Standard"/>
        <w:jc w:val="both"/>
        <w:rPr>
          <w:lang w:val="uk-UA"/>
        </w:rPr>
      </w:pPr>
    </w:p>
    <w:p w:rsidR="000C09DE" w:rsidRDefault="000C09DE" w:rsidP="000C09DE">
      <w:pPr>
        <w:pStyle w:val="Standard"/>
      </w:pPr>
      <w:r>
        <w:rPr>
          <w:lang w:val="uk-UA"/>
        </w:rPr>
        <w:t xml:space="preserve">                                                             </w:t>
      </w:r>
      <w:r>
        <w:rPr>
          <w:b/>
        </w:rPr>
        <w:t xml:space="preserve">ВИРІШИЛА:  </w:t>
      </w:r>
    </w:p>
    <w:p w:rsidR="000C09DE" w:rsidRDefault="000C09DE" w:rsidP="000C09DE">
      <w:pPr>
        <w:pStyle w:val="Standard"/>
        <w:jc w:val="both"/>
        <w:rPr>
          <w:b/>
        </w:rPr>
      </w:pPr>
    </w:p>
    <w:p w:rsidR="000C09DE" w:rsidRPr="0056604E" w:rsidRDefault="000C09DE" w:rsidP="000C09DE">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Шкіндер Ользі Юріївні</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D513FF">
        <w:rPr>
          <w:rFonts w:cs="Times New Roman"/>
          <w:lang w:val="uk-UA"/>
        </w:rPr>
        <w:t>Рівненської області</w:t>
      </w:r>
      <w:r>
        <w:rPr>
          <w:lang w:val="uk-UA"/>
        </w:rPr>
        <w:t>.</w:t>
      </w:r>
    </w:p>
    <w:p w:rsidR="000C09DE" w:rsidRPr="0056604E" w:rsidRDefault="000C09DE" w:rsidP="000C09DE">
      <w:pPr>
        <w:pStyle w:val="Standard"/>
        <w:jc w:val="both"/>
        <w:rPr>
          <w:lang w:val="uk-UA"/>
        </w:rPr>
      </w:pPr>
    </w:p>
    <w:p w:rsidR="000C09DE" w:rsidRDefault="000C09DE" w:rsidP="000C09DE">
      <w:pPr>
        <w:pStyle w:val="Standard"/>
        <w:jc w:val="both"/>
      </w:pPr>
      <w:r>
        <w:rPr>
          <w:lang w:val="uk-UA"/>
        </w:rPr>
        <w:t xml:space="preserve">     </w:t>
      </w:r>
      <w:r w:rsidRPr="004219CE">
        <w:rPr>
          <w:lang w:val="uk-UA"/>
        </w:rPr>
        <w:t>2.</w:t>
      </w:r>
      <w:r>
        <w:t xml:space="preserve"> </w:t>
      </w:r>
      <w:r>
        <w:rPr>
          <w:lang w:val="uk-UA"/>
        </w:rPr>
        <w:t xml:space="preserve">  </w:t>
      </w:r>
      <w:r>
        <w:t>Передати гр</w:t>
      </w:r>
      <w:r>
        <w:rPr>
          <w:lang w:val="uk-UA"/>
        </w:rPr>
        <w:t>.</w:t>
      </w:r>
      <w:r w:rsidRPr="003E3812">
        <w:rPr>
          <w:bCs/>
          <w:lang w:val="uk-UA"/>
        </w:rPr>
        <w:t xml:space="preserve"> </w:t>
      </w:r>
      <w:r>
        <w:rPr>
          <w:bCs/>
          <w:lang w:val="uk-UA"/>
        </w:rPr>
        <w:t>Шкіндер Ользі Юріївні</w:t>
      </w:r>
      <w:r>
        <w:t xml:space="preserve"> в приватну  власність земельн</w:t>
      </w:r>
      <w:r>
        <w:rPr>
          <w:lang w:val="uk-UA"/>
        </w:rPr>
        <w:t>у</w:t>
      </w:r>
      <w:r>
        <w:t xml:space="preserve"> ділянк</w:t>
      </w:r>
      <w:r>
        <w:rPr>
          <w:lang w:val="uk-UA"/>
        </w:rPr>
        <w:t>у</w:t>
      </w:r>
      <w:r>
        <w:t xml:space="preserve"> площею 0.</w:t>
      </w:r>
      <w:r>
        <w:rPr>
          <w:lang w:val="uk-UA"/>
        </w:rPr>
        <w:t>2000</w:t>
      </w:r>
      <w:r>
        <w:t xml:space="preserve"> га</w:t>
      </w:r>
      <w:r>
        <w:rPr>
          <w:lang w:val="uk-UA"/>
        </w:rPr>
        <w:t>,</w:t>
      </w:r>
      <w:r>
        <w:t xml:space="preserve"> за кадастровим номером 5621281200:01:001:0441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477543">
        <w:rPr>
          <w:rFonts w:cs="Times New Roman"/>
          <w:lang w:val="uk-UA"/>
        </w:rPr>
        <w:t>Рівненської області</w:t>
      </w:r>
      <w:r>
        <w:rPr>
          <w:lang w:val="uk-UA"/>
        </w:rPr>
        <w:t>.</w:t>
      </w:r>
      <w:r>
        <w:t xml:space="preserve"> </w:t>
      </w:r>
    </w:p>
    <w:p w:rsidR="000C09DE" w:rsidRDefault="000C09DE" w:rsidP="000C09DE">
      <w:pPr>
        <w:pStyle w:val="Standard"/>
        <w:jc w:val="both"/>
      </w:pPr>
      <w:r>
        <w:t xml:space="preserve">       </w:t>
      </w:r>
    </w:p>
    <w:p w:rsidR="000C09DE" w:rsidRDefault="000C09DE" w:rsidP="000C09DE">
      <w:pPr>
        <w:pStyle w:val="Standard"/>
        <w:jc w:val="both"/>
      </w:pPr>
      <w:r>
        <w:t xml:space="preserve">     3</w:t>
      </w:r>
      <w:r>
        <w:rPr>
          <w:lang w:val="uk-UA"/>
        </w:rPr>
        <w:t>.  Гр.</w:t>
      </w:r>
      <w:r>
        <w:rPr>
          <w:bCs/>
          <w:lang w:val="uk-UA"/>
        </w:rPr>
        <w:t xml:space="preserve"> Шкіндер Ользі Юріївні</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0C09DE" w:rsidRDefault="000C09DE" w:rsidP="000C09DE">
      <w:pPr>
        <w:pStyle w:val="Standard"/>
        <w:jc w:val="both"/>
        <w:rPr>
          <w:lang w:val="uk-UA"/>
        </w:rPr>
      </w:pPr>
    </w:p>
    <w:p w:rsidR="000C09DE" w:rsidRDefault="000C09DE" w:rsidP="000C09DE">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Pr="007B0DD8" w:rsidRDefault="000C09DE" w:rsidP="000C09DE">
      <w:pPr>
        <w:pStyle w:val="Standard"/>
        <w:tabs>
          <w:tab w:val="left" w:pos="6160"/>
        </w:tabs>
        <w:rPr>
          <w:rStyle w:val="StrongEmphasis"/>
          <w:b w:val="0"/>
          <w:color w:val="000000"/>
          <w:shd w:val="clear" w:color="auto" w:fill="FFFFFF"/>
          <w:lang w:eastAsia="ar-SA"/>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E60280" w:rsidRPr="007B0DD8" w:rsidRDefault="00E60280" w:rsidP="000C09DE">
      <w:pPr>
        <w:pStyle w:val="Standard"/>
        <w:tabs>
          <w:tab w:val="left" w:pos="6160"/>
        </w:tabs>
        <w:rPr>
          <w:rStyle w:val="StrongEmphasis"/>
          <w:b w:val="0"/>
          <w:color w:val="000000"/>
          <w:shd w:val="clear" w:color="auto" w:fill="FFFFFF"/>
          <w:lang w:eastAsia="ar-SA"/>
        </w:rPr>
      </w:pPr>
    </w:p>
    <w:p w:rsidR="00E60280" w:rsidRPr="007B0DD8" w:rsidRDefault="00E60280" w:rsidP="000C09DE">
      <w:pPr>
        <w:pStyle w:val="Standard"/>
        <w:tabs>
          <w:tab w:val="left" w:pos="6160"/>
        </w:tabs>
        <w:rPr>
          <w:rStyle w:val="StrongEmphasis"/>
          <w:b w:val="0"/>
          <w:color w:val="000000"/>
          <w:shd w:val="clear" w:color="auto" w:fill="FFFFFF"/>
          <w:lang w:eastAsia="ar-SA"/>
        </w:rPr>
      </w:pPr>
    </w:p>
    <w:p w:rsidR="00E60280" w:rsidRPr="007B0DD8" w:rsidRDefault="00E60280" w:rsidP="000C09DE">
      <w:pPr>
        <w:pStyle w:val="Standard"/>
        <w:tabs>
          <w:tab w:val="left" w:pos="6160"/>
        </w:tabs>
        <w:rPr>
          <w:b/>
        </w:rPr>
      </w:pPr>
    </w:p>
    <w:p w:rsidR="000C09DE" w:rsidRDefault="000C09DE" w:rsidP="000C09DE"/>
    <w:p w:rsidR="000C09DE" w:rsidRDefault="000C09DE" w:rsidP="000C09DE"/>
    <w:p w:rsidR="000C09DE" w:rsidRDefault="000C09DE" w:rsidP="000C09DE">
      <w:pPr>
        <w:pStyle w:val="Standard"/>
        <w:tabs>
          <w:tab w:val="left" w:pos="6160"/>
        </w:tabs>
        <w:rPr>
          <w:rFonts w:ascii="Calibri" w:eastAsia="Calibri" w:hAnsi="Calibri" w:cs="Times New Roman"/>
          <w:kern w:val="0"/>
          <w:sz w:val="22"/>
          <w:szCs w:val="22"/>
          <w:lang w:eastAsia="en-US" w:bidi="ar-SA"/>
        </w:rPr>
      </w:pPr>
    </w:p>
    <w:p w:rsidR="000C09DE" w:rsidRDefault="000C09DE" w:rsidP="000C09DE">
      <w:pPr>
        <w:pStyle w:val="Standard"/>
        <w:tabs>
          <w:tab w:val="left" w:pos="6160"/>
        </w:tabs>
      </w:pPr>
      <w:r>
        <w:rPr>
          <w:noProof/>
          <w:lang w:eastAsia="ru-RU" w:bidi="ar-SA"/>
        </w:rPr>
        <w:lastRenderedPageBreak/>
        <w:drawing>
          <wp:anchor distT="0" distB="0" distL="114300" distR="114300" simplePos="0" relativeHeight="251836416" behindDoc="0" locked="0" layoutInCell="1" allowOverlap="1">
            <wp:simplePos x="0" y="0"/>
            <wp:positionH relativeFrom="margin">
              <wp:align>center</wp:align>
            </wp:positionH>
            <wp:positionV relativeFrom="paragraph">
              <wp:posOffset>153035</wp:posOffset>
            </wp:positionV>
            <wp:extent cx="457200" cy="690880"/>
            <wp:effectExtent l="0" t="0" r="0" b="0"/>
            <wp:wrapNone/>
            <wp:docPr id="235" name="Рисунок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pPr>
      <w:r>
        <w:rPr>
          <w:b/>
        </w:rPr>
        <w:t>Р І Ш Е Н</w:t>
      </w:r>
      <w:r>
        <w:rPr>
          <w:b/>
          <w:lang w:val="uk-UA"/>
        </w:rPr>
        <w:t xml:space="preserve"> Н</w:t>
      </w:r>
      <w:r>
        <w:rPr>
          <w:b/>
        </w:rPr>
        <w:t xml:space="preserve">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234" o:spid="_x0000_s1073" type="#_x0000_t32" style="position:absolute;left:0;text-align:left;margin-left:2.6pt;margin-top:4.6pt;width:476.1pt;height:.3pt;flip:y;z-index:2518374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334</w:t>
      </w:r>
    </w:p>
    <w:p w:rsidR="000C09DE" w:rsidRPr="002258C9" w:rsidRDefault="000C09DE" w:rsidP="000C09DE">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rsidR="000C09DE" w:rsidRDefault="000C09DE" w:rsidP="000C09DE">
      <w:pPr>
        <w:pStyle w:val="Standard"/>
        <w:rPr>
          <w:lang w:val="uk-UA"/>
        </w:rPr>
      </w:pPr>
      <w:r>
        <w:t xml:space="preserve">приватну власність для </w:t>
      </w:r>
      <w:r>
        <w:rPr>
          <w:lang w:val="uk-UA"/>
        </w:rPr>
        <w:t>ведення</w:t>
      </w:r>
    </w:p>
    <w:p w:rsidR="000C09DE" w:rsidRDefault="000C09DE" w:rsidP="000C09DE">
      <w:pPr>
        <w:pStyle w:val="Standard"/>
        <w:rPr>
          <w:lang w:val="uk-UA"/>
        </w:rPr>
      </w:pPr>
      <w:r>
        <w:rPr>
          <w:lang w:val="uk-UA"/>
        </w:rPr>
        <w:t>особистого селянського</w:t>
      </w:r>
    </w:p>
    <w:p w:rsidR="000C09DE" w:rsidRDefault="000C09DE" w:rsidP="000C09DE">
      <w:pPr>
        <w:pStyle w:val="Standard"/>
        <w:rPr>
          <w:lang w:val="uk-UA"/>
        </w:rPr>
      </w:pPr>
      <w:r>
        <w:rPr>
          <w:lang w:val="uk-UA"/>
        </w:rPr>
        <w:t>господарства</w:t>
      </w:r>
      <w:r>
        <w:t xml:space="preserve"> </w:t>
      </w:r>
      <w:r>
        <w:rPr>
          <w:lang w:val="uk-UA"/>
        </w:rPr>
        <w:t>в с.</w:t>
      </w:r>
      <w:r w:rsidR="007B0DD8">
        <w:rPr>
          <w:lang w:val="uk-UA"/>
        </w:rPr>
        <w:t>Новоставці</w:t>
      </w:r>
    </w:p>
    <w:p w:rsidR="000C09DE" w:rsidRDefault="000C09DE" w:rsidP="000C09DE">
      <w:pPr>
        <w:pStyle w:val="Standard"/>
        <w:rPr>
          <w:lang w:val="uk-UA"/>
        </w:rPr>
      </w:pPr>
      <w:r>
        <w:t xml:space="preserve">на території </w:t>
      </w:r>
      <w:r>
        <w:rPr>
          <w:lang w:val="uk-UA"/>
        </w:rPr>
        <w:t>Бугринської</w:t>
      </w:r>
    </w:p>
    <w:p w:rsidR="000C09DE" w:rsidRPr="006C3161" w:rsidRDefault="000C09DE" w:rsidP="000C09DE">
      <w:pPr>
        <w:pStyle w:val="Standard"/>
        <w:rPr>
          <w:lang w:val="uk-UA"/>
        </w:rPr>
      </w:pPr>
      <w:r>
        <w:rPr>
          <w:lang w:val="uk-UA"/>
        </w:rPr>
        <w:t>сільської ради</w:t>
      </w:r>
    </w:p>
    <w:p w:rsidR="000C09DE" w:rsidRPr="008A73A6" w:rsidRDefault="000C09DE" w:rsidP="000C09DE">
      <w:pPr>
        <w:pStyle w:val="Standard"/>
        <w:rPr>
          <w:lang w:val="uk-UA"/>
        </w:rPr>
      </w:pPr>
      <w:r w:rsidRPr="008A73A6">
        <w:rPr>
          <w:lang w:val="uk-UA"/>
        </w:rPr>
        <w:t xml:space="preserve">гр. </w:t>
      </w:r>
      <w:r>
        <w:rPr>
          <w:rFonts w:cs="Times New Roman"/>
          <w:lang w:val="uk-UA"/>
        </w:rPr>
        <w:t>Тарасюк М.Р.</w:t>
      </w:r>
    </w:p>
    <w:p w:rsidR="000C09DE" w:rsidRPr="007C7467" w:rsidRDefault="000C09DE" w:rsidP="000C09DE">
      <w:pPr>
        <w:pStyle w:val="Standard"/>
        <w:rPr>
          <w:lang w:val="uk-UA"/>
        </w:rPr>
      </w:pPr>
    </w:p>
    <w:p w:rsidR="000C09DE" w:rsidRPr="00B454A7" w:rsidRDefault="000C09DE" w:rsidP="000C09DE">
      <w:pPr>
        <w:pStyle w:val="Standard"/>
        <w:jc w:val="both"/>
        <w:rPr>
          <w:lang w:val="uk-UA"/>
        </w:rPr>
      </w:pPr>
      <w:r w:rsidRPr="007C7467">
        <w:rPr>
          <w:lang w:val="uk-UA"/>
        </w:rPr>
        <w:t xml:space="preserve">   Розглянувши звернення гр. </w:t>
      </w:r>
      <w:r>
        <w:rPr>
          <w:bCs/>
          <w:lang w:val="uk-UA"/>
        </w:rPr>
        <w:t>Тарасюк Марії Романівни</w:t>
      </w:r>
      <w:r>
        <w:rPr>
          <w:lang w:val="uk-UA"/>
        </w:rPr>
        <w:t xml:space="preserve">, жительки </w:t>
      </w:r>
      <w:r>
        <w:rPr>
          <w:rFonts w:cs="Times New Roman"/>
          <w:iCs/>
          <w:lang w:val="uk-UA"/>
        </w:rPr>
        <w:t>с.</w:t>
      </w:r>
      <w:r w:rsidRPr="00151488">
        <w:rPr>
          <w:lang w:val="uk-UA"/>
        </w:rPr>
        <w:t xml:space="preserve"> </w:t>
      </w:r>
      <w:r>
        <w:rPr>
          <w:lang w:val="uk-UA"/>
        </w:rPr>
        <w:t>Новоставці</w:t>
      </w:r>
      <w:r w:rsidRPr="007C7467">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ведення особистого селянського господарства в с.</w:t>
      </w:r>
      <w:r w:rsidRPr="00BA577E">
        <w:rPr>
          <w:lang w:val="uk-UA"/>
        </w:rPr>
        <w:t xml:space="preserve"> </w:t>
      </w:r>
      <w:r>
        <w:rPr>
          <w:lang w:val="uk-UA"/>
        </w:rPr>
        <w:t xml:space="preserve">Новоставці </w:t>
      </w:r>
      <w:r w:rsidRPr="00B454A7">
        <w:rPr>
          <w:lang w:val="uk-UA"/>
        </w:rPr>
        <w:t xml:space="preserve">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Земля-Плюс</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rsidR="000C09DE" w:rsidRPr="00EC747F" w:rsidRDefault="000C09DE" w:rsidP="000C09DE">
      <w:pPr>
        <w:pStyle w:val="Standard"/>
        <w:jc w:val="both"/>
        <w:rPr>
          <w:lang w:val="uk-UA" w:eastAsia="ar-SA"/>
        </w:rPr>
      </w:pPr>
    </w:p>
    <w:p w:rsidR="000C09DE" w:rsidRPr="006C3161" w:rsidRDefault="000C09DE" w:rsidP="000C09DE">
      <w:pPr>
        <w:pStyle w:val="Standard"/>
        <w:jc w:val="center"/>
        <w:rPr>
          <w:b/>
        </w:rPr>
      </w:pPr>
      <w:r>
        <w:rPr>
          <w:b/>
        </w:rPr>
        <w:t>ВИРІШИЛА:</w:t>
      </w:r>
    </w:p>
    <w:p w:rsidR="000C09DE" w:rsidRPr="005E494C" w:rsidRDefault="000C09DE" w:rsidP="000C09DE">
      <w:pPr>
        <w:pStyle w:val="Standard"/>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Тарасюк Марії Романівні</w:t>
      </w:r>
      <w:r w:rsidRPr="005E494C">
        <w:t xml:space="preserve"> для </w:t>
      </w:r>
      <w:r>
        <w:rPr>
          <w:lang w:val="uk-UA"/>
        </w:rPr>
        <w:t>ведення особистого селянського господарства  в с.Новоставці</w:t>
      </w:r>
      <w:r>
        <w:t xml:space="preserve"> </w:t>
      </w:r>
      <w:r w:rsidRPr="005E494C">
        <w:t>на терит</w:t>
      </w:r>
      <w:r>
        <w:t xml:space="preserve">орії Бугринської сільської ради </w:t>
      </w:r>
      <w:r w:rsidRPr="005C0498">
        <w:rPr>
          <w:rFonts w:cs="Times New Roman"/>
        </w:rPr>
        <w:t>Рівненської області</w:t>
      </w:r>
      <w:r>
        <w:t>.</w:t>
      </w:r>
    </w:p>
    <w:p w:rsidR="000C09DE" w:rsidRPr="00F956D4" w:rsidRDefault="000C09DE" w:rsidP="000C09DE">
      <w:pPr>
        <w:pStyle w:val="Standard"/>
        <w:jc w:val="both"/>
      </w:pPr>
      <w:r w:rsidRPr="005E494C">
        <w:t xml:space="preserve">  2. Передати гр. </w:t>
      </w:r>
      <w:r>
        <w:rPr>
          <w:bCs/>
          <w:lang w:val="uk-UA"/>
        </w:rPr>
        <w:t>Тарасюк Марії Романівні</w:t>
      </w:r>
      <w:r w:rsidRPr="005E494C">
        <w:t xml:space="preserve"> в приватну власність земельну ділянку за ка</w:t>
      </w:r>
      <w:r>
        <w:t>дастровим номером: 5621281200:08:001:0068 площею 0.</w:t>
      </w:r>
      <w:r>
        <w:rPr>
          <w:lang w:val="uk-UA"/>
        </w:rPr>
        <w:t>3246</w:t>
      </w:r>
      <w:r>
        <w:t xml:space="preserve"> га</w:t>
      </w:r>
      <w:r>
        <w:rPr>
          <w:lang w:val="uk-UA"/>
        </w:rPr>
        <w:t xml:space="preserve">, </w:t>
      </w:r>
      <w:r w:rsidRPr="005E494C">
        <w:t>земельну ділянку за ка</w:t>
      </w:r>
      <w:r>
        <w:t>дастровим номером: 5621281200:08:001:0072 площею 0.</w:t>
      </w:r>
      <w:r>
        <w:rPr>
          <w:lang w:val="uk-UA"/>
        </w:rPr>
        <w:t xml:space="preserve">0843 </w:t>
      </w:r>
      <w:r w:rsidRPr="005E494C">
        <w:t xml:space="preserve"> га</w:t>
      </w:r>
      <w:r>
        <w:rPr>
          <w:lang w:val="uk-UA"/>
        </w:rPr>
        <w:t xml:space="preserve"> та </w:t>
      </w:r>
      <w:r w:rsidRPr="005E494C">
        <w:t>земельну ділянку за ка</w:t>
      </w:r>
      <w:r>
        <w:t>дастровим номером: 5621281200:08:001:0067 площею 0.</w:t>
      </w:r>
      <w:r>
        <w:rPr>
          <w:lang w:val="uk-UA"/>
        </w:rPr>
        <w:t xml:space="preserve">1960 </w:t>
      </w:r>
      <w:r w:rsidRPr="005E494C">
        <w:t xml:space="preserve"> га для </w:t>
      </w:r>
      <w:r>
        <w:rPr>
          <w:lang w:val="uk-UA"/>
        </w:rPr>
        <w:t>ведення особистого селянського господарства за рахунок земель запасу комунальної власності сільськогосподарського призначення (рілля) в с.</w:t>
      </w:r>
      <w:r w:rsidRPr="00BA577E">
        <w:rPr>
          <w:lang w:val="uk-UA"/>
        </w:rPr>
        <w:t xml:space="preserve"> </w:t>
      </w:r>
      <w:r>
        <w:rPr>
          <w:lang w:val="uk-UA"/>
        </w:rPr>
        <w:t xml:space="preserve">Новоставці </w:t>
      </w:r>
      <w:r w:rsidRPr="005E494C">
        <w:t>на терит</w:t>
      </w:r>
      <w:r>
        <w:t>орії Бугринської сільської ради</w:t>
      </w:r>
      <w:r>
        <w:rPr>
          <w:lang w:val="uk-UA"/>
        </w:rPr>
        <w:t xml:space="preserve"> </w:t>
      </w:r>
      <w:r w:rsidRPr="00477543">
        <w:rPr>
          <w:rFonts w:cs="Times New Roman"/>
          <w:lang w:val="uk-UA"/>
        </w:rPr>
        <w:t>Рівненської області</w:t>
      </w:r>
      <w:r>
        <w:t>.</w:t>
      </w:r>
    </w:p>
    <w:p w:rsidR="000C09DE" w:rsidRPr="005E494C" w:rsidRDefault="000C09DE" w:rsidP="000C09DE">
      <w:pPr>
        <w:pStyle w:val="Standard"/>
        <w:jc w:val="both"/>
      </w:pPr>
      <w:r w:rsidRPr="005E494C">
        <w:t xml:space="preserve">  3. Гр. </w:t>
      </w:r>
      <w:r>
        <w:rPr>
          <w:bCs/>
          <w:lang w:val="uk-UA"/>
        </w:rPr>
        <w:t>Тарасюк Марії Романівні</w:t>
      </w:r>
      <w:r w:rsidRPr="005E494C">
        <w:t xml:space="preserve"> оформ</w:t>
      </w:r>
      <w:r>
        <w:t>ити право  власності на земельні ділянки</w:t>
      </w:r>
      <w:r w:rsidRPr="005E494C">
        <w:t xml:space="preserve"> в порядку, визначеному законодавством.</w:t>
      </w:r>
    </w:p>
    <w:p w:rsidR="000C09DE" w:rsidRPr="006C3161" w:rsidRDefault="000C09DE" w:rsidP="000C09DE">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Pr="009E49A3" w:rsidRDefault="000C09DE" w:rsidP="000C09DE">
      <w:pPr>
        <w:pStyle w:val="Standard"/>
        <w:tabs>
          <w:tab w:val="left" w:pos="6160"/>
        </w:tabs>
        <w:rPr>
          <w:rStyle w:val="StrongEmphasis"/>
          <w:b w:val="0"/>
          <w:color w:val="000000"/>
          <w:shd w:val="clear" w:color="auto" w:fill="FFFFFF"/>
          <w:lang w:val="uk-UA" w:eastAsia="ar-SA"/>
        </w:rPr>
      </w:pPr>
      <w:r w:rsidRPr="002258C9">
        <w:rPr>
          <w:rStyle w:val="StrongEmphasis"/>
          <w:color w:val="000000"/>
          <w:shd w:val="clear" w:color="auto" w:fill="FFFFFF"/>
          <w:lang w:val="uk-UA" w:eastAsia="ar-SA"/>
        </w:rPr>
        <w:t xml:space="preserve">  </w:t>
      </w:r>
    </w:p>
    <w:p w:rsidR="000C09DE" w:rsidRPr="007B0DD8" w:rsidRDefault="000C09DE" w:rsidP="000C09DE">
      <w:pPr>
        <w:pStyle w:val="Standard"/>
        <w:tabs>
          <w:tab w:val="left" w:pos="6160"/>
        </w:tabs>
        <w:rPr>
          <w:rStyle w:val="StrongEmphasis"/>
          <w:b w:val="0"/>
          <w:color w:val="000000"/>
          <w:shd w:val="clear" w:color="auto" w:fill="FFFFFF"/>
          <w:lang w:eastAsia="ar-SA"/>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E60280" w:rsidRPr="007B0DD8" w:rsidRDefault="00E60280" w:rsidP="000C09DE">
      <w:pPr>
        <w:pStyle w:val="Standard"/>
        <w:tabs>
          <w:tab w:val="left" w:pos="6160"/>
        </w:tabs>
        <w:rPr>
          <w:rStyle w:val="StrongEmphasis"/>
          <w:b w:val="0"/>
          <w:color w:val="000000"/>
          <w:shd w:val="clear" w:color="auto" w:fill="FFFFFF"/>
          <w:lang w:eastAsia="ar-SA"/>
        </w:rPr>
      </w:pPr>
    </w:p>
    <w:p w:rsidR="000C09DE" w:rsidRDefault="000C09DE" w:rsidP="000C09DE"/>
    <w:p w:rsidR="000C09DE" w:rsidRDefault="000C09DE" w:rsidP="000C09DE"/>
    <w:p w:rsidR="000C09DE" w:rsidRPr="00FB24EA" w:rsidRDefault="000C09DE" w:rsidP="000C09DE">
      <w:pPr>
        <w:pStyle w:val="Standard"/>
        <w:tabs>
          <w:tab w:val="left" w:pos="6160"/>
        </w:tabs>
        <w:rPr>
          <w:bCs/>
          <w:color w:val="000000"/>
          <w:shd w:val="clear" w:color="auto" w:fill="FFFFFF"/>
          <w:lang w:val="uk-UA" w:eastAsia="ar-SA"/>
        </w:rPr>
      </w:pPr>
    </w:p>
    <w:p w:rsidR="000C09DE" w:rsidRDefault="000C09DE" w:rsidP="000C09DE">
      <w:pPr>
        <w:pStyle w:val="Standard"/>
        <w:tabs>
          <w:tab w:val="left" w:pos="6160"/>
        </w:tabs>
      </w:pPr>
      <w:r>
        <w:rPr>
          <w:noProof/>
          <w:lang w:eastAsia="ru-RU" w:bidi="ar-SA"/>
        </w:rPr>
        <w:lastRenderedPageBreak/>
        <w:drawing>
          <wp:anchor distT="0" distB="0" distL="114300" distR="114300" simplePos="0" relativeHeight="251838464" behindDoc="0" locked="0" layoutInCell="1" allowOverlap="1">
            <wp:simplePos x="0" y="0"/>
            <wp:positionH relativeFrom="margin">
              <wp:align>center</wp:align>
            </wp:positionH>
            <wp:positionV relativeFrom="paragraph">
              <wp:posOffset>153035</wp:posOffset>
            </wp:positionV>
            <wp:extent cx="457200" cy="690880"/>
            <wp:effectExtent l="0" t="0" r="0" b="0"/>
            <wp:wrapNone/>
            <wp:docPr id="233" name="Рисунок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pPr>
      <w:r>
        <w:rPr>
          <w:b/>
        </w:rPr>
        <w:t>Р І Ш Е Н</w:t>
      </w:r>
      <w:r>
        <w:rPr>
          <w:b/>
          <w:lang w:val="uk-UA"/>
        </w:rPr>
        <w:t xml:space="preserve"> Н</w:t>
      </w:r>
      <w:r>
        <w:rPr>
          <w:b/>
        </w:rPr>
        <w:t xml:space="preserve">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232" o:spid="_x0000_s1072" type="#_x0000_t32" style="position:absolute;left:0;text-align:left;margin-left:2.6pt;margin-top:4.6pt;width:476.1pt;height:.3pt;flip:y;z-index:2518394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335</w:t>
      </w:r>
    </w:p>
    <w:p w:rsidR="000C09DE" w:rsidRPr="00B41E6B" w:rsidRDefault="000C09DE" w:rsidP="000C09DE">
      <w:pPr>
        <w:pStyle w:val="Standard"/>
        <w:tabs>
          <w:tab w:val="left" w:pos="6160"/>
        </w:tabs>
        <w:rPr>
          <w:b/>
        </w:rPr>
      </w:pPr>
      <w:r w:rsidRPr="00B41E6B">
        <w:rPr>
          <w:rStyle w:val="StrongEmphasis"/>
          <w:b w:val="0"/>
          <w:color w:val="000000"/>
          <w:shd w:val="clear" w:color="auto" w:fill="FFFFFF"/>
          <w:lang w:val="uk-UA" w:eastAsia="ar-SA"/>
        </w:rPr>
        <w:t>Про передачу земельної ділянки  в</w:t>
      </w:r>
    </w:p>
    <w:p w:rsidR="000C09DE" w:rsidRDefault="000C09DE" w:rsidP="000C09DE">
      <w:pPr>
        <w:pStyle w:val="Standard"/>
        <w:rPr>
          <w:lang w:val="uk-UA"/>
        </w:rPr>
      </w:pPr>
      <w:r>
        <w:t xml:space="preserve">приватну власність для </w:t>
      </w:r>
      <w:r>
        <w:rPr>
          <w:lang w:val="uk-UA"/>
        </w:rPr>
        <w:t>ведення</w:t>
      </w:r>
    </w:p>
    <w:p w:rsidR="000C09DE" w:rsidRDefault="000C09DE" w:rsidP="000C09DE">
      <w:pPr>
        <w:pStyle w:val="Standard"/>
        <w:rPr>
          <w:lang w:val="uk-UA"/>
        </w:rPr>
      </w:pPr>
      <w:r>
        <w:rPr>
          <w:lang w:val="uk-UA"/>
        </w:rPr>
        <w:t>особистого селянського</w:t>
      </w:r>
    </w:p>
    <w:p w:rsidR="000C09DE" w:rsidRDefault="000C09DE" w:rsidP="000C09DE">
      <w:pPr>
        <w:pStyle w:val="Standard"/>
      </w:pPr>
      <w:r>
        <w:rPr>
          <w:lang w:val="uk-UA"/>
        </w:rPr>
        <w:t>господарства</w:t>
      </w:r>
    </w:p>
    <w:p w:rsidR="000C09DE" w:rsidRDefault="000C09DE" w:rsidP="000C09DE">
      <w:pPr>
        <w:pStyle w:val="Standard"/>
      </w:pPr>
      <w:r>
        <w:t xml:space="preserve">гр. </w:t>
      </w:r>
      <w:r>
        <w:rPr>
          <w:rFonts w:cs="Times New Roman"/>
          <w:lang w:val="uk-UA"/>
        </w:rPr>
        <w:t>Поліщуку П.В.</w:t>
      </w:r>
    </w:p>
    <w:p w:rsidR="000C09DE" w:rsidRDefault="000C09DE" w:rsidP="000C09DE">
      <w:pPr>
        <w:pStyle w:val="Standard"/>
      </w:pPr>
    </w:p>
    <w:p w:rsidR="000C09DE" w:rsidRPr="00223CB7" w:rsidRDefault="000C09DE" w:rsidP="000C09DE">
      <w:pPr>
        <w:pStyle w:val="Standard"/>
        <w:tabs>
          <w:tab w:val="left" w:pos="6160"/>
        </w:tabs>
        <w:jc w:val="both"/>
        <w:rPr>
          <w:b/>
          <w:lang w:val="uk-UA"/>
        </w:rPr>
      </w:pPr>
      <w:r>
        <w:t xml:space="preserve">   Розглянувши звернення гр.</w:t>
      </w:r>
      <w:r>
        <w:rPr>
          <w:lang w:val="uk-UA"/>
        </w:rPr>
        <w:t xml:space="preserve">Поліщука Петра Васильовича, жителя </w:t>
      </w:r>
      <w:r>
        <w:rPr>
          <w:rFonts w:cs="Times New Roman"/>
          <w:iCs/>
          <w:lang w:val="uk-UA"/>
        </w:rPr>
        <w:t>м.Рівне</w:t>
      </w:r>
      <w:r w:rsidRPr="00BA5B75">
        <w:rPr>
          <w:lang w:val="uk-UA"/>
        </w:rPr>
        <w:t xml:space="preserve">, </w:t>
      </w:r>
      <w:r w:rsidRPr="00223CB7">
        <w:rPr>
          <w:rStyle w:val="StrongEmphasis"/>
          <w:b w:val="0"/>
          <w:color w:val="000000"/>
          <w:shd w:val="clear" w:color="auto" w:fill="FFFFFF"/>
          <w:lang w:val="uk-UA" w:eastAsia="ar-SA"/>
        </w:rPr>
        <w:t xml:space="preserve">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Рівненської області, розроблену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Земля-Плюс</w:t>
      </w:r>
      <w:r w:rsidRPr="00906B7E">
        <w:rPr>
          <w:rStyle w:val="StrongEmphasis"/>
          <w:rFonts w:cs="Times New Roman"/>
          <w:b w:val="0"/>
          <w:iCs/>
          <w:color w:val="000000"/>
          <w:shd w:val="clear" w:color="auto" w:fill="FFFFFF"/>
          <w:lang w:val="uk-UA" w:eastAsia="ar-SA"/>
        </w:rPr>
        <w:t>»</w:t>
      </w:r>
      <w:r w:rsidRPr="00223CB7">
        <w:rPr>
          <w:rStyle w:val="StrongEmphasis"/>
          <w:b w:val="0"/>
          <w:color w:val="000000"/>
          <w:shd w:val="clear" w:color="auto" w:fill="FFFFFF"/>
          <w:lang w:val="uk-UA" w:eastAsia="ar-SA"/>
        </w:rPr>
        <w:t xml:space="preserve">,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Бугринська сільська рада </w:t>
      </w:r>
    </w:p>
    <w:p w:rsidR="000C09DE" w:rsidRDefault="000C09DE" w:rsidP="000C09DE">
      <w:pPr>
        <w:pStyle w:val="Standard"/>
        <w:tabs>
          <w:tab w:val="left" w:pos="6160"/>
        </w:tabs>
        <w:jc w:val="both"/>
        <w:rPr>
          <w:rFonts w:cs="Times New Roman"/>
          <w:iCs/>
          <w:lang w:val="uk-UA" w:eastAsia="ar-SA"/>
        </w:rPr>
      </w:pPr>
    </w:p>
    <w:p w:rsidR="000C09DE" w:rsidRPr="00CD0773" w:rsidRDefault="000C09DE" w:rsidP="000C09DE">
      <w:pPr>
        <w:pStyle w:val="Standard"/>
        <w:tabs>
          <w:tab w:val="left" w:pos="6160"/>
        </w:tabs>
        <w:jc w:val="center"/>
        <w:rPr>
          <w:lang w:val="uk-UA"/>
        </w:rPr>
      </w:pPr>
      <w:r>
        <w:rPr>
          <w:rStyle w:val="StrongEmphasis"/>
          <w:color w:val="000000"/>
          <w:shd w:val="clear" w:color="auto" w:fill="FFFFFF"/>
          <w:lang w:val="uk-UA" w:eastAsia="ar-SA"/>
        </w:rPr>
        <w:t>ВИРІШИЛА:</w:t>
      </w:r>
    </w:p>
    <w:p w:rsidR="000C09DE" w:rsidRDefault="000C09DE" w:rsidP="000C09DE">
      <w:pPr>
        <w:pStyle w:val="Standard"/>
        <w:tabs>
          <w:tab w:val="left" w:pos="6160"/>
        </w:tabs>
        <w:jc w:val="both"/>
        <w:rPr>
          <w:rFonts w:cs="Times New Roman"/>
          <w:iCs/>
          <w:lang w:val="uk-UA" w:eastAsia="ar-SA"/>
        </w:rPr>
      </w:pPr>
    </w:p>
    <w:p w:rsidR="000C09DE" w:rsidRPr="00223CB7" w:rsidRDefault="000C09DE" w:rsidP="000C09DE">
      <w:pPr>
        <w:pStyle w:val="Standard"/>
        <w:tabs>
          <w:tab w:val="left" w:pos="6160"/>
        </w:tabs>
        <w:jc w:val="both"/>
      </w:pPr>
      <w:r>
        <w:rPr>
          <w:rStyle w:val="StrongEmphasis"/>
          <w:rFonts w:cs="Times New Roman"/>
          <w:iCs/>
          <w:color w:val="000000"/>
          <w:shd w:val="clear" w:color="auto" w:fill="FFFFFF"/>
          <w:lang w:val="uk-UA" w:eastAsia="ar-SA"/>
        </w:rPr>
        <w:t xml:space="preserve">     </w:t>
      </w:r>
      <w:r w:rsidRPr="00223CB7">
        <w:rPr>
          <w:rStyle w:val="StrongEmphasis"/>
          <w:rFonts w:cs="Times New Roman"/>
          <w:b w:val="0"/>
          <w:iCs/>
          <w:color w:val="000000"/>
          <w:shd w:val="clear" w:color="auto" w:fill="FFFFFF"/>
          <w:lang w:val="uk-UA" w:eastAsia="ar-SA"/>
        </w:rPr>
        <w:t xml:space="preserve">1. Затвердити гр. </w:t>
      </w:r>
      <w:r>
        <w:rPr>
          <w:lang w:val="uk-UA"/>
        </w:rPr>
        <w:t>Поліщуку Петру Васильовичу</w:t>
      </w:r>
      <w:r w:rsidRPr="00223CB7">
        <w:rPr>
          <w:rStyle w:val="StrongEmphasis"/>
          <w:rFonts w:cs="Times New Roman"/>
          <w:b w:val="0"/>
          <w:iCs/>
          <w:color w:val="000000"/>
          <w:shd w:val="clear" w:color="auto" w:fill="FFFFFF"/>
          <w:lang w:val="uk-UA" w:eastAsia="ar-SA"/>
        </w:rPr>
        <w:t xml:space="preserve"> технічну документацію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w:t>
      </w:r>
      <w:r>
        <w:rPr>
          <w:rStyle w:val="StrongEmphasis"/>
          <w:rFonts w:cs="Times New Roman"/>
          <w:b w:val="0"/>
          <w:iCs/>
          <w:color w:val="000000"/>
          <w:shd w:val="clear" w:color="auto" w:fill="FFFFFF"/>
          <w:lang w:val="uk-UA" w:eastAsia="ar-SA"/>
        </w:rPr>
        <w:t>Рівненської області площею 0.5223</w:t>
      </w:r>
      <w:r w:rsidRPr="00223CB7">
        <w:rPr>
          <w:rStyle w:val="StrongEmphasis"/>
          <w:rFonts w:cs="Times New Roman"/>
          <w:b w:val="0"/>
          <w:iCs/>
          <w:color w:val="000000"/>
          <w:shd w:val="clear" w:color="auto" w:fill="FFFFFF"/>
          <w:lang w:val="uk-UA" w:eastAsia="ar-SA"/>
        </w:rPr>
        <w:t xml:space="preserve"> га за к</w:t>
      </w:r>
      <w:r>
        <w:rPr>
          <w:rStyle w:val="StrongEmphasis"/>
          <w:rFonts w:cs="Times New Roman"/>
          <w:b w:val="0"/>
          <w:iCs/>
          <w:color w:val="000000"/>
          <w:shd w:val="clear" w:color="auto" w:fill="FFFFFF"/>
          <w:lang w:val="uk-UA" w:eastAsia="ar-SA"/>
        </w:rPr>
        <w:t>адастровим номером 5621285900:02:001:0528 та земельну ділянку площею 1.6140</w:t>
      </w:r>
      <w:r w:rsidRPr="00223CB7">
        <w:rPr>
          <w:rStyle w:val="StrongEmphasis"/>
          <w:rFonts w:cs="Times New Roman"/>
          <w:b w:val="0"/>
          <w:iCs/>
          <w:color w:val="000000"/>
          <w:shd w:val="clear" w:color="auto" w:fill="FFFFFF"/>
          <w:lang w:val="uk-UA" w:eastAsia="ar-SA"/>
        </w:rPr>
        <w:t xml:space="preserve"> га за к</w:t>
      </w:r>
      <w:r>
        <w:rPr>
          <w:rStyle w:val="StrongEmphasis"/>
          <w:rFonts w:cs="Times New Roman"/>
          <w:b w:val="0"/>
          <w:iCs/>
          <w:color w:val="000000"/>
          <w:shd w:val="clear" w:color="auto" w:fill="FFFFFF"/>
          <w:lang w:val="uk-UA" w:eastAsia="ar-SA"/>
        </w:rPr>
        <w:t>адастровим номером 5621285900:04:003:0280</w:t>
      </w:r>
      <w:r w:rsidRPr="00223CB7">
        <w:rPr>
          <w:rStyle w:val="StrongEmphasis"/>
          <w:rFonts w:cs="Times New Roman"/>
          <w:b w:val="0"/>
          <w:iCs/>
          <w:color w:val="000000"/>
          <w:shd w:val="clear" w:color="auto" w:fill="FFFFFF"/>
          <w:lang w:val="uk-UA" w:eastAsia="ar-SA"/>
        </w:rPr>
        <w:t>.</w:t>
      </w:r>
    </w:p>
    <w:p w:rsidR="000C09DE" w:rsidRPr="00223CB7" w:rsidRDefault="000C09DE" w:rsidP="000C09DE">
      <w:pPr>
        <w:pStyle w:val="Standard"/>
        <w:tabs>
          <w:tab w:val="left" w:pos="6160"/>
        </w:tabs>
        <w:jc w:val="both"/>
      </w:pPr>
    </w:p>
    <w:p w:rsidR="000C09DE" w:rsidRPr="00223CB7" w:rsidRDefault="000C09DE" w:rsidP="000C09DE">
      <w:pPr>
        <w:pStyle w:val="Standard"/>
        <w:tabs>
          <w:tab w:val="left" w:pos="6160"/>
        </w:tabs>
        <w:jc w:val="both"/>
      </w:pPr>
      <w:r w:rsidRPr="00223CB7">
        <w:rPr>
          <w:rStyle w:val="StrongEmphasis"/>
          <w:b w:val="0"/>
          <w:color w:val="000000"/>
          <w:shd w:val="clear" w:color="auto" w:fill="FFFFFF"/>
          <w:lang w:val="uk-UA" w:eastAsia="ar-SA"/>
        </w:rPr>
        <w:t xml:space="preserve">    2. Передати гр. </w:t>
      </w:r>
      <w:r>
        <w:rPr>
          <w:lang w:val="uk-UA"/>
        </w:rPr>
        <w:t>Поліщуку Петру Васильовичу</w:t>
      </w:r>
      <w:r w:rsidRPr="00223CB7">
        <w:rPr>
          <w:rStyle w:val="StrongEmphasis"/>
          <w:rFonts w:cs="Times New Roman"/>
          <w:b w:val="0"/>
          <w:iCs/>
          <w:color w:val="000000"/>
          <w:shd w:val="clear" w:color="auto" w:fill="FFFFFF"/>
          <w:lang w:val="uk-UA" w:eastAsia="ar-SA"/>
        </w:rPr>
        <w:t xml:space="preserve"> </w:t>
      </w:r>
      <w:r w:rsidRPr="00223CB7">
        <w:rPr>
          <w:rStyle w:val="StrongEmphasis"/>
          <w:b w:val="0"/>
          <w:color w:val="000000"/>
          <w:shd w:val="clear" w:color="auto" w:fill="FFFFFF"/>
          <w:lang w:val="uk-UA" w:eastAsia="ar-SA"/>
        </w:rPr>
        <w:t xml:space="preserve">в приватну  власність земельну ділянку </w:t>
      </w:r>
      <w:r>
        <w:rPr>
          <w:rStyle w:val="StrongEmphasis"/>
          <w:rFonts w:cs="Times New Roman"/>
          <w:b w:val="0"/>
          <w:iCs/>
          <w:color w:val="000000"/>
          <w:shd w:val="clear" w:color="auto" w:fill="FFFFFF"/>
          <w:lang w:val="uk-UA" w:eastAsia="ar-SA"/>
        </w:rPr>
        <w:t>площею 0.5223</w:t>
      </w:r>
      <w:r w:rsidRPr="00223CB7">
        <w:rPr>
          <w:rStyle w:val="StrongEmphasis"/>
          <w:rFonts w:cs="Times New Roman"/>
          <w:b w:val="0"/>
          <w:iCs/>
          <w:color w:val="000000"/>
          <w:shd w:val="clear" w:color="auto" w:fill="FFFFFF"/>
          <w:lang w:val="uk-UA" w:eastAsia="ar-SA"/>
        </w:rPr>
        <w:t xml:space="preserve"> га за к</w:t>
      </w:r>
      <w:r>
        <w:rPr>
          <w:rStyle w:val="StrongEmphasis"/>
          <w:rFonts w:cs="Times New Roman"/>
          <w:b w:val="0"/>
          <w:iCs/>
          <w:color w:val="000000"/>
          <w:shd w:val="clear" w:color="auto" w:fill="FFFFFF"/>
          <w:lang w:val="uk-UA" w:eastAsia="ar-SA"/>
        </w:rPr>
        <w:t>адастровим номером 5621285900:02:001:0528 та земельну ділянку площею 1.6140</w:t>
      </w:r>
      <w:r w:rsidRPr="00223CB7">
        <w:rPr>
          <w:rStyle w:val="StrongEmphasis"/>
          <w:rFonts w:cs="Times New Roman"/>
          <w:b w:val="0"/>
          <w:iCs/>
          <w:color w:val="000000"/>
          <w:shd w:val="clear" w:color="auto" w:fill="FFFFFF"/>
          <w:lang w:val="uk-UA" w:eastAsia="ar-SA"/>
        </w:rPr>
        <w:t xml:space="preserve"> га за к</w:t>
      </w:r>
      <w:r>
        <w:rPr>
          <w:rStyle w:val="StrongEmphasis"/>
          <w:rFonts w:cs="Times New Roman"/>
          <w:b w:val="0"/>
          <w:iCs/>
          <w:color w:val="000000"/>
          <w:shd w:val="clear" w:color="auto" w:fill="FFFFFF"/>
          <w:lang w:val="uk-UA" w:eastAsia="ar-SA"/>
        </w:rPr>
        <w:t xml:space="preserve">адастровим номером 5621285900:04:003:0280 </w:t>
      </w:r>
      <w:r w:rsidRPr="00223CB7">
        <w:rPr>
          <w:rStyle w:val="StrongEmphasis"/>
          <w:b w:val="0"/>
          <w:color w:val="000000"/>
          <w:shd w:val="clear" w:color="auto" w:fill="FFFFFF"/>
          <w:lang w:val="uk-UA" w:eastAsia="ar-SA"/>
        </w:rPr>
        <w:t>для ведення особистого селянського господарства взам</w:t>
      </w:r>
      <w:r>
        <w:rPr>
          <w:rStyle w:val="StrongEmphasis"/>
          <w:b w:val="0"/>
          <w:color w:val="000000"/>
          <w:shd w:val="clear" w:color="auto" w:fill="FFFFFF"/>
          <w:lang w:val="uk-UA" w:eastAsia="ar-SA"/>
        </w:rPr>
        <w:t>ін сертифікату серії РВ №004116</w:t>
      </w:r>
      <w:r w:rsidRPr="00223CB7">
        <w:rPr>
          <w:rStyle w:val="StrongEmphasis"/>
          <w:b w:val="0"/>
          <w:color w:val="000000"/>
          <w:shd w:val="clear" w:color="auto" w:fill="FFFFFF"/>
          <w:lang w:val="uk-UA" w:eastAsia="ar-SA"/>
        </w:rPr>
        <w:t xml:space="preserve"> на право на земельну частку (пай) на території Бугринської сільської ради Рівненської області.</w:t>
      </w:r>
    </w:p>
    <w:p w:rsidR="000C09DE" w:rsidRPr="00223CB7" w:rsidRDefault="000C09DE" w:rsidP="000C09DE">
      <w:pPr>
        <w:pStyle w:val="Standard"/>
        <w:tabs>
          <w:tab w:val="left" w:pos="6160"/>
        </w:tabs>
        <w:jc w:val="both"/>
        <w:rPr>
          <w:rFonts w:cs="Times New Roman"/>
          <w:iCs/>
          <w:lang w:val="uk-UA" w:eastAsia="ar-SA"/>
        </w:rPr>
      </w:pPr>
    </w:p>
    <w:p w:rsidR="000C09DE" w:rsidRPr="001B148A" w:rsidRDefault="000C09DE" w:rsidP="000C09DE">
      <w:pPr>
        <w:pStyle w:val="Standard"/>
        <w:tabs>
          <w:tab w:val="left" w:pos="6160"/>
        </w:tabs>
        <w:jc w:val="both"/>
        <w:rPr>
          <w:rStyle w:val="StrongEmphasis"/>
          <w:b w:val="0"/>
          <w:bCs w:val="0"/>
        </w:rPr>
      </w:pPr>
      <w:r w:rsidRPr="00223CB7">
        <w:rPr>
          <w:rStyle w:val="StrongEmphasis"/>
          <w:b w:val="0"/>
          <w:color w:val="000000"/>
          <w:shd w:val="clear" w:color="auto" w:fill="FFFFFF"/>
          <w:lang w:val="uk-UA" w:eastAsia="ar-S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2258C9">
        <w:rPr>
          <w:rStyle w:val="StrongEmphasis"/>
          <w:color w:val="000000"/>
          <w:shd w:val="clear" w:color="auto" w:fill="FFFFFF"/>
          <w:lang w:val="uk-UA" w:eastAsia="ar-SA"/>
        </w:rPr>
        <w:t xml:space="preserve">  </w:t>
      </w:r>
    </w:p>
    <w:p w:rsidR="000C09DE" w:rsidRDefault="000C09DE" w:rsidP="000C09DE">
      <w:pPr>
        <w:pStyle w:val="Standard"/>
        <w:tabs>
          <w:tab w:val="left" w:pos="6160"/>
        </w:tabs>
        <w:rPr>
          <w:rStyle w:val="StrongEmphasis"/>
          <w:b w:val="0"/>
          <w:color w:val="000000"/>
          <w:shd w:val="clear" w:color="auto" w:fill="FFFFFF"/>
          <w:lang w:val="uk-UA" w:eastAsia="ar-SA"/>
        </w:rPr>
      </w:pPr>
    </w:p>
    <w:p w:rsidR="000C09DE" w:rsidRPr="007B0DD8" w:rsidRDefault="000C09DE" w:rsidP="000C09DE">
      <w:pPr>
        <w:pStyle w:val="Standard"/>
        <w:tabs>
          <w:tab w:val="left" w:pos="6160"/>
        </w:tabs>
        <w:rPr>
          <w:rStyle w:val="StrongEmphasis"/>
          <w:b w:val="0"/>
          <w:color w:val="000000"/>
          <w:shd w:val="clear" w:color="auto" w:fill="FFFFFF"/>
          <w:lang w:eastAsia="ar-SA"/>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E60280" w:rsidRPr="007B0DD8" w:rsidRDefault="00E60280" w:rsidP="000C09DE">
      <w:pPr>
        <w:pStyle w:val="Standard"/>
        <w:tabs>
          <w:tab w:val="left" w:pos="6160"/>
        </w:tabs>
        <w:rPr>
          <w:rStyle w:val="StrongEmphasis"/>
          <w:b w:val="0"/>
          <w:color w:val="000000"/>
          <w:shd w:val="clear" w:color="auto" w:fill="FFFFFF"/>
          <w:lang w:eastAsia="ar-SA"/>
        </w:rPr>
      </w:pPr>
    </w:p>
    <w:p w:rsidR="00E60280" w:rsidRPr="007B0DD8" w:rsidRDefault="00E60280" w:rsidP="000C09DE">
      <w:pPr>
        <w:pStyle w:val="Standard"/>
        <w:tabs>
          <w:tab w:val="left" w:pos="6160"/>
        </w:tabs>
        <w:rPr>
          <w:rStyle w:val="StrongEmphasis"/>
          <w:b w:val="0"/>
          <w:color w:val="000000"/>
          <w:shd w:val="clear" w:color="auto" w:fill="FFFFFF"/>
          <w:lang w:eastAsia="ar-SA"/>
        </w:rPr>
      </w:pPr>
    </w:p>
    <w:p w:rsidR="00E60280" w:rsidRPr="007B0DD8" w:rsidRDefault="00E60280" w:rsidP="000C09DE">
      <w:pPr>
        <w:pStyle w:val="Standard"/>
        <w:tabs>
          <w:tab w:val="left" w:pos="6160"/>
        </w:tabs>
        <w:rPr>
          <w:rStyle w:val="StrongEmphasis"/>
          <w:b w:val="0"/>
          <w:color w:val="000000"/>
          <w:shd w:val="clear" w:color="auto" w:fill="FFFFFF"/>
          <w:lang w:eastAsia="ar-SA"/>
        </w:rPr>
      </w:pPr>
    </w:p>
    <w:p w:rsidR="000C09DE" w:rsidRDefault="000C09DE" w:rsidP="000C09DE"/>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lastRenderedPageBreak/>
        <w:drawing>
          <wp:anchor distT="0" distB="0" distL="114300" distR="114300" simplePos="0" relativeHeight="251840512" behindDoc="0" locked="0" layoutInCell="1" allowOverlap="1">
            <wp:simplePos x="0" y="0"/>
            <wp:positionH relativeFrom="margin">
              <wp:align>center</wp:align>
            </wp:positionH>
            <wp:positionV relativeFrom="paragraph">
              <wp:posOffset>6350</wp:posOffset>
            </wp:positionV>
            <wp:extent cx="457200" cy="690880"/>
            <wp:effectExtent l="0" t="0" r="0" b="0"/>
            <wp:wrapNone/>
            <wp:docPr id="231"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230" o:spid="_x0000_s1071" type="#_x0000_t32" style="position:absolute;left:0;text-align:left;margin-left:2.6pt;margin-top:4.6pt;width:476.1pt;height:.3pt;flip:y;z-index:2518415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FuWl4PEBAACN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 xml:space="preserve">від 25 червня 2021 року №336 </w:t>
      </w:r>
    </w:p>
    <w:p w:rsidR="000C09DE" w:rsidRPr="004F2524" w:rsidRDefault="000C09DE" w:rsidP="000C09DE">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0C09DE" w:rsidRPr="009E1EF3" w:rsidRDefault="000C09DE" w:rsidP="000C09DE">
      <w:pPr>
        <w:pStyle w:val="Standard"/>
        <w:tabs>
          <w:tab w:val="left" w:pos="6160"/>
        </w:tabs>
        <w:rPr>
          <w:rFonts w:cs="Times New Roman"/>
          <w:lang w:val="uk-UA"/>
        </w:rPr>
      </w:pPr>
      <w:r>
        <w:rPr>
          <w:rFonts w:cs="Times New Roman"/>
          <w:lang w:val="uk-UA"/>
        </w:rPr>
        <w:t xml:space="preserve"> гр. Страхонюку І.Л.</w:t>
      </w:r>
    </w:p>
    <w:p w:rsidR="000C09DE" w:rsidRDefault="000C09DE" w:rsidP="000C09DE">
      <w:pPr>
        <w:pStyle w:val="Standard"/>
        <w:tabs>
          <w:tab w:val="left" w:pos="6160"/>
        </w:tabs>
        <w:rPr>
          <w:rFonts w:cs="Times New Roman"/>
          <w:lang w:val="uk-UA"/>
        </w:rPr>
      </w:pPr>
    </w:p>
    <w:p w:rsidR="000C09DE" w:rsidRPr="004219CE" w:rsidRDefault="000C09DE" w:rsidP="000C09DE">
      <w:pPr>
        <w:pStyle w:val="Standard"/>
        <w:jc w:val="both"/>
        <w:rPr>
          <w:lang w:val="uk-UA"/>
        </w:rPr>
      </w:pPr>
      <w:r w:rsidRPr="004B5813">
        <w:rPr>
          <w:lang w:val="uk-UA"/>
        </w:rPr>
        <w:t xml:space="preserve">     Розглянувши </w:t>
      </w:r>
      <w:r>
        <w:rPr>
          <w:lang w:val="uk-UA"/>
        </w:rPr>
        <w:t>проект землеустрою щодо відведення земельної ділянки безоплатно у власність</w:t>
      </w:r>
      <w:r w:rsidRPr="004B5813">
        <w:rPr>
          <w:lang w:val="uk-UA"/>
        </w:rPr>
        <w:t xml:space="preserve"> </w:t>
      </w:r>
      <w:r>
        <w:rPr>
          <w:lang w:val="uk-UA"/>
        </w:rPr>
        <w:t>гр.</w:t>
      </w:r>
      <w:r w:rsidRPr="00D513FF">
        <w:rPr>
          <w:bCs/>
          <w:lang w:val="uk-UA"/>
        </w:rPr>
        <w:t xml:space="preserve"> </w:t>
      </w:r>
      <w:r>
        <w:rPr>
          <w:bCs/>
          <w:lang w:val="uk-UA"/>
        </w:rPr>
        <w:t>Страхонюку Івану Леонідовичу</w:t>
      </w:r>
      <w:r>
        <w:rPr>
          <w:lang w:val="uk-UA"/>
        </w:rPr>
        <w:t xml:space="preserve">,  розроблений </w:t>
      </w:r>
      <w:r>
        <w:rPr>
          <w:rStyle w:val="StrongEmphasis"/>
          <w:rFonts w:cs="Times New Roman"/>
          <w:b w:val="0"/>
          <w:iCs/>
          <w:color w:val="000000"/>
          <w:shd w:val="clear" w:color="auto" w:fill="FFFFFF"/>
          <w:lang w:val="uk-UA" w:eastAsia="ar-SA"/>
        </w:rPr>
        <w:t>ТзОВ «Земля-Плюс</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0C09DE" w:rsidRDefault="000C09DE" w:rsidP="000C09DE">
      <w:pPr>
        <w:pStyle w:val="Standard"/>
        <w:jc w:val="both"/>
        <w:rPr>
          <w:lang w:val="uk-UA"/>
        </w:rPr>
      </w:pPr>
    </w:p>
    <w:p w:rsidR="000C09DE" w:rsidRDefault="000C09DE" w:rsidP="000C09DE">
      <w:pPr>
        <w:pStyle w:val="Standard"/>
      </w:pPr>
      <w:r>
        <w:rPr>
          <w:lang w:val="uk-UA"/>
        </w:rPr>
        <w:t xml:space="preserve">                                                             </w:t>
      </w:r>
      <w:r>
        <w:rPr>
          <w:b/>
        </w:rPr>
        <w:t xml:space="preserve">ВИРІШИЛА:  </w:t>
      </w:r>
    </w:p>
    <w:p w:rsidR="000C09DE" w:rsidRDefault="000C09DE" w:rsidP="000C09DE">
      <w:pPr>
        <w:pStyle w:val="Standard"/>
        <w:jc w:val="both"/>
        <w:rPr>
          <w:b/>
        </w:rPr>
      </w:pPr>
    </w:p>
    <w:p w:rsidR="000C09DE" w:rsidRPr="0056604E" w:rsidRDefault="000C09DE" w:rsidP="000C09DE">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Страхонюку Івану Леонідовичу</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в с.Бугрин на території Бугринської сільської ради </w:t>
      </w:r>
      <w:r w:rsidRPr="00D513FF">
        <w:rPr>
          <w:rFonts w:cs="Times New Roman"/>
          <w:lang w:val="uk-UA"/>
        </w:rPr>
        <w:t>Рівненської області</w:t>
      </w:r>
      <w:r>
        <w:rPr>
          <w:lang w:val="uk-UA"/>
        </w:rPr>
        <w:t>.</w:t>
      </w:r>
    </w:p>
    <w:p w:rsidR="000C09DE" w:rsidRPr="0056604E" w:rsidRDefault="000C09DE" w:rsidP="000C09DE">
      <w:pPr>
        <w:pStyle w:val="Standard"/>
        <w:jc w:val="both"/>
        <w:rPr>
          <w:lang w:val="uk-UA"/>
        </w:rPr>
      </w:pPr>
    </w:p>
    <w:p w:rsidR="000C09DE" w:rsidRDefault="000C09DE" w:rsidP="000C09DE">
      <w:pPr>
        <w:pStyle w:val="Standard"/>
        <w:jc w:val="both"/>
      </w:pPr>
      <w:r>
        <w:rPr>
          <w:lang w:val="uk-UA"/>
        </w:rPr>
        <w:t xml:space="preserve">     </w:t>
      </w:r>
      <w:r w:rsidRPr="004219CE">
        <w:rPr>
          <w:lang w:val="uk-UA"/>
        </w:rPr>
        <w:t>2.</w:t>
      </w:r>
      <w:r>
        <w:t xml:space="preserve"> </w:t>
      </w:r>
      <w:r>
        <w:rPr>
          <w:lang w:val="uk-UA"/>
        </w:rPr>
        <w:t xml:space="preserve">  </w:t>
      </w:r>
      <w:r>
        <w:t>Передати гр</w:t>
      </w:r>
      <w:r>
        <w:rPr>
          <w:lang w:val="uk-UA"/>
        </w:rPr>
        <w:t>.</w:t>
      </w:r>
      <w:r w:rsidRPr="003E3812">
        <w:rPr>
          <w:bCs/>
          <w:lang w:val="uk-UA"/>
        </w:rPr>
        <w:t xml:space="preserve"> </w:t>
      </w:r>
      <w:r>
        <w:rPr>
          <w:bCs/>
          <w:lang w:val="uk-UA"/>
        </w:rPr>
        <w:t>Страхонюку Івану Леонідовичу</w:t>
      </w:r>
      <w:r>
        <w:t xml:space="preserve"> в приватну  власність земельн</w:t>
      </w:r>
      <w:r>
        <w:rPr>
          <w:lang w:val="uk-UA"/>
        </w:rPr>
        <w:t>у</w:t>
      </w:r>
      <w:r>
        <w:t xml:space="preserve"> ділянк</w:t>
      </w:r>
      <w:r>
        <w:rPr>
          <w:lang w:val="uk-UA"/>
        </w:rPr>
        <w:t>у</w:t>
      </w:r>
      <w:r>
        <w:t xml:space="preserve"> площею 0.</w:t>
      </w:r>
      <w:r>
        <w:rPr>
          <w:lang w:val="uk-UA"/>
        </w:rPr>
        <w:t>2465</w:t>
      </w:r>
      <w:r>
        <w:t xml:space="preserve"> га</w:t>
      </w:r>
      <w:r>
        <w:rPr>
          <w:lang w:val="uk-UA"/>
        </w:rPr>
        <w:t>,</w:t>
      </w:r>
      <w:r>
        <w:t xml:space="preserve"> за кадастровим номером 5621281200:02:004:0337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в с.Бугрин на території Бугринської сільської ради </w:t>
      </w:r>
      <w:r w:rsidRPr="00477543">
        <w:rPr>
          <w:rFonts w:cs="Times New Roman"/>
          <w:lang w:val="uk-UA"/>
        </w:rPr>
        <w:t>Рівненської області</w:t>
      </w:r>
      <w:r>
        <w:rPr>
          <w:lang w:val="uk-UA"/>
        </w:rPr>
        <w:t>.</w:t>
      </w:r>
      <w:r>
        <w:t xml:space="preserve"> </w:t>
      </w:r>
    </w:p>
    <w:p w:rsidR="000C09DE" w:rsidRDefault="000C09DE" w:rsidP="000C09DE">
      <w:pPr>
        <w:pStyle w:val="Standard"/>
        <w:jc w:val="both"/>
      </w:pPr>
      <w:r>
        <w:t xml:space="preserve">       </w:t>
      </w:r>
    </w:p>
    <w:p w:rsidR="000C09DE" w:rsidRDefault="000C09DE" w:rsidP="000C09DE">
      <w:pPr>
        <w:pStyle w:val="Standard"/>
        <w:jc w:val="both"/>
      </w:pPr>
      <w:r>
        <w:t xml:space="preserve">     3</w:t>
      </w:r>
      <w:r>
        <w:rPr>
          <w:lang w:val="uk-UA"/>
        </w:rPr>
        <w:t>.  Гр.</w:t>
      </w:r>
      <w:r>
        <w:rPr>
          <w:bCs/>
          <w:lang w:val="uk-UA"/>
        </w:rPr>
        <w:t xml:space="preserve"> Страхонюку Івану Леонідовичу</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0C09DE" w:rsidRDefault="000C09DE" w:rsidP="000C09DE">
      <w:pPr>
        <w:pStyle w:val="Standard"/>
        <w:jc w:val="both"/>
        <w:rPr>
          <w:lang w:val="uk-UA"/>
        </w:rPr>
      </w:pPr>
    </w:p>
    <w:p w:rsidR="000C09DE" w:rsidRDefault="000C09DE" w:rsidP="000C09DE">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Pr="007B0DD8" w:rsidRDefault="000C09DE" w:rsidP="000C09DE">
      <w:pPr>
        <w:pStyle w:val="Standard"/>
        <w:tabs>
          <w:tab w:val="left" w:pos="6160"/>
        </w:tabs>
        <w:rPr>
          <w:rStyle w:val="StrongEmphasis"/>
          <w:b w:val="0"/>
          <w:color w:val="000000"/>
          <w:shd w:val="clear" w:color="auto" w:fill="FFFFFF"/>
          <w:lang w:eastAsia="ar-SA"/>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E60280" w:rsidRPr="007B0DD8" w:rsidRDefault="00E60280" w:rsidP="000C09DE">
      <w:pPr>
        <w:pStyle w:val="Standard"/>
        <w:tabs>
          <w:tab w:val="left" w:pos="6160"/>
        </w:tabs>
        <w:rPr>
          <w:b/>
        </w:rPr>
      </w:pPr>
    </w:p>
    <w:p w:rsidR="000C09DE" w:rsidRDefault="000C09DE" w:rsidP="000C09DE"/>
    <w:p w:rsidR="000C09DE" w:rsidRDefault="000C09DE" w:rsidP="000C09DE"/>
    <w:p w:rsidR="000C09DE" w:rsidRDefault="000C09DE" w:rsidP="000C09DE"/>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lastRenderedPageBreak/>
        <w:drawing>
          <wp:anchor distT="0" distB="0" distL="114300" distR="114300" simplePos="0" relativeHeight="251842560" behindDoc="0" locked="0" layoutInCell="1" allowOverlap="1">
            <wp:simplePos x="0" y="0"/>
            <wp:positionH relativeFrom="margin">
              <wp:align>center</wp:align>
            </wp:positionH>
            <wp:positionV relativeFrom="paragraph">
              <wp:posOffset>6350</wp:posOffset>
            </wp:positionV>
            <wp:extent cx="457200" cy="690880"/>
            <wp:effectExtent l="0" t="0" r="0" b="0"/>
            <wp:wrapNone/>
            <wp:docPr id="229" name="Рисунок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228" o:spid="_x0000_s1070" type="#_x0000_t32" style="position:absolute;left:0;text-align:left;margin-left:2.6pt;margin-top:4.6pt;width:476.1pt;height:.3pt;flip:y;z-index:2518435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Faw8QEAAI0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fFhWsPEBAACN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337</w:t>
      </w:r>
    </w:p>
    <w:p w:rsidR="000C09DE" w:rsidRPr="004F2524" w:rsidRDefault="000C09DE" w:rsidP="000C09DE">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0C09DE" w:rsidRPr="009E1EF3" w:rsidRDefault="000C09DE" w:rsidP="000C09DE">
      <w:pPr>
        <w:pStyle w:val="Standard"/>
        <w:tabs>
          <w:tab w:val="left" w:pos="6160"/>
        </w:tabs>
        <w:rPr>
          <w:rFonts w:cs="Times New Roman"/>
          <w:lang w:val="uk-UA"/>
        </w:rPr>
      </w:pPr>
      <w:r>
        <w:rPr>
          <w:rFonts w:cs="Times New Roman"/>
          <w:lang w:val="uk-UA"/>
        </w:rPr>
        <w:t xml:space="preserve"> гр. Страхонюк М.О.</w:t>
      </w:r>
    </w:p>
    <w:p w:rsidR="000C09DE" w:rsidRDefault="000C09DE" w:rsidP="000C09DE">
      <w:pPr>
        <w:pStyle w:val="Standard"/>
        <w:tabs>
          <w:tab w:val="left" w:pos="6160"/>
        </w:tabs>
        <w:rPr>
          <w:rFonts w:cs="Times New Roman"/>
          <w:lang w:val="uk-UA"/>
        </w:rPr>
      </w:pPr>
    </w:p>
    <w:p w:rsidR="000C09DE" w:rsidRPr="004219CE" w:rsidRDefault="000C09DE" w:rsidP="000C09DE">
      <w:pPr>
        <w:pStyle w:val="Standard"/>
        <w:jc w:val="both"/>
        <w:rPr>
          <w:lang w:val="uk-UA"/>
        </w:rPr>
      </w:pPr>
      <w:r w:rsidRPr="004B5813">
        <w:rPr>
          <w:lang w:val="uk-UA"/>
        </w:rPr>
        <w:t xml:space="preserve">     Розглянувши </w:t>
      </w:r>
      <w:r>
        <w:rPr>
          <w:lang w:val="uk-UA"/>
        </w:rPr>
        <w:t>проект землеустрою щодо відведення земельної ділянки безоплатно у власність</w:t>
      </w:r>
      <w:r w:rsidRPr="004B5813">
        <w:rPr>
          <w:lang w:val="uk-UA"/>
        </w:rPr>
        <w:t xml:space="preserve"> </w:t>
      </w:r>
      <w:r>
        <w:rPr>
          <w:lang w:val="uk-UA"/>
        </w:rPr>
        <w:t>гр.</w:t>
      </w:r>
      <w:r w:rsidRPr="00D513FF">
        <w:rPr>
          <w:bCs/>
          <w:lang w:val="uk-UA"/>
        </w:rPr>
        <w:t xml:space="preserve"> </w:t>
      </w:r>
      <w:r>
        <w:rPr>
          <w:bCs/>
          <w:lang w:val="uk-UA"/>
        </w:rPr>
        <w:t>Страхонюк Марії Олександрівні</w:t>
      </w:r>
      <w:r>
        <w:rPr>
          <w:lang w:val="uk-UA"/>
        </w:rPr>
        <w:t xml:space="preserve">,  розроблений </w:t>
      </w:r>
      <w:r>
        <w:rPr>
          <w:rStyle w:val="StrongEmphasis"/>
          <w:rFonts w:cs="Times New Roman"/>
          <w:b w:val="0"/>
          <w:iCs/>
          <w:color w:val="000000"/>
          <w:shd w:val="clear" w:color="auto" w:fill="FFFFFF"/>
          <w:lang w:val="uk-UA" w:eastAsia="ar-SA"/>
        </w:rPr>
        <w:t>ТзОВ «Земля-Плюс</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0C09DE" w:rsidRDefault="000C09DE" w:rsidP="000C09DE">
      <w:pPr>
        <w:pStyle w:val="Standard"/>
        <w:jc w:val="both"/>
        <w:rPr>
          <w:lang w:val="uk-UA"/>
        </w:rPr>
      </w:pPr>
    </w:p>
    <w:p w:rsidR="000C09DE" w:rsidRDefault="000C09DE" w:rsidP="000C09DE">
      <w:pPr>
        <w:pStyle w:val="Standard"/>
      </w:pPr>
      <w:r>
        <w:rPr>
          <w:lang w:val="uk-UA"/>
        </w:rPr>
        <w:t xml:space="preserve">                                                             </w:t>
      </w:r>
      <w:r>
        <w:rPr>
          <w:b/>
        </w:rPr>
        <w:t xml:space="preserve">ВИРІШИЛА:  </w:t>
      </w:r>
    </w:p>
    <w:p w:rsidR="000C09DE" w:rsidRDefault="000C09DE" w:rsidP="000C09DE">
      <w:pPr>
        <w:pStyle w:val="Standard"/>
        <w:jc w:val="both"/>
        <w:rPr>
          <w:b/>
        </w:rPr>
      </w:pPr>
    </w:p>
    <w:p w:rsidR="000C09DE" w:rsidRPr="0056604E" w:rsidRDefault="000C09DE" w:rsidP="000C09DE">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Страхонюк Марії Олександрівні</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D513FF">
        <w:rPr>
          <w:rFonts w:cs="Times New Roman"/>
          <w:lang w:val="uk-UA"/>
        </w:rPr>
        <w:t>Рівненської області</w:t>
      </w:r>
      <w:r>
        <w:rPr>
          <w:lang w:val="uk-UA"/>
        </w:rPr>
        <w:t>.</w:t>
      </w:r>
    </w:p>
    <w:p w:rsidR="000C09DE" w:rsidRPr="0056604E" w:rsidRDefault="000C09DE" w:rsidP="000C09DE">
      <w:pPr>
        <w:pStyle w:val="Standard"/>
        <w:jc w:val="both"/>
        <w:rPr>
          <w:lang w:val="uk-UA"/>
        </w:rPr>
      </w:pPr>
    </w:p>
    <w:p w:rsidR="000C09DE" w:rsidRDefault="000C09DE" w:rsidP="000C09DE">
      <w:pPr>
        <w:pStyle w:val="Standard"/>
        <w:jc w:val="both"/>
      </w:pPr>
      <w:r>
        <w:rPr>
          <w:lang w:val="uk-UA"/>
        </w:rPr>
        <w:t xml:space="preserve">     </w:t>
      </w:r>
      <w:r w:rsidRPr="004219CE">
        <w:rPr>
          <w:lang w:val="uk-UA"/>
        </w:rPr>
        <w:t>2.</w:t>
      </w:r>
      <w:r>
        <w:t xml:space="preserve"> </w:t>
      </w:r>
      <w:r>
        <w:rPr>
          <w:lang w:val="uk-UA"/>
        </w:rPr>
        <w:t xml:space="preserve">  </w:t>
      </w:r>
      <w:r>
        <w:t>Передати гр</w:t>
      </w:r>
      <w:r>
        <w:rPr>
          <w:lang w:val="uk-UA"/>
        </w:rPr>
        <w:t>.</w:t>
      </w:r>
      <w:r w:rsidRPr="003E3812">
        <w:rPr>
          <w:bCs/>
          <w:lang w:val="uk-UA"/>
        </w:rPr>
        <w:t xml:space="preserve"> </w:t>
      </w:r>
      <w:r>
        <w:rPr>
          <w:bCs/>
          <w:lang w:val="uk-UA"/>
        </w:rPr>
        <w:t>Страхонюк Марії Олександрівні</w:t>
      </w:r>
      <w:r>
        <w:t xml:space="preserve"> в приватну  власність земельн</w:t>
      </w:r>
      <w:r>
        <w:rPr>
          <w:lang w:val="uk-UA"/>
        </w:rPr>
        <w:t>у</w:t>
      </w:r>
      <w:r>
        <w:t xml:space="preserve"> ділянк</w:t>
      </w:r>
      <w:r>
        <w:rPr>
          <w:lang w:val="uk-UA"/>
        </w:rPr>
        <w:t>у</w:t>
      </w:r>
      <w:r>
        <w:t xml:space="preserve"> площею 1.</w:t>
      </w:r>
      <w:r>
        <w:rPr>
          <w:lang w:val="uk-UA"/>
        </w:rPr>
        <w:t>5000</w:t>
      </w:r>
      <w:r>
        <w:t xml:space="preserve"> га</w:t>
      </w:r>
      <w:r>
        <w:rPr>
          <w:lang w:val="uk-UA"/>
        </w:rPr>
        <w:t>,</w:t>
      </w:r>
      <w:r>
        <w:t xml:space="preserve"> за кадастровим номером 5621281200:01:001:0442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477543">
        <w:rPr>
          <w:rFonts w:cs="Times New Roman"/>
          <w:lang w:val="uk-UA"/>
        </w:rPr>
        <w:t>Рівненської області</w:t>
      </w:r>
      <w:r>
        <w:rPr>
          <w:lang w:val="uk-UA"/>
        </w:rPr>
        <w:t>.</w:t>
      </w:r>
      <w:r>
        <w:t xml:space="preserve"> </w:t>
      </w:r>
    </w:p>
    <w:p w:rsidR="000C09DE" w:rsidRDefault="000C09DE" w:rsidP="000C09DE">
      <w:pPr>
        <w:pStyle w:val="Standard"/>
        <w:jc w:val="both"/>
      </w:pPr>
      <w:r>
        <w:t xml:space="preserve">       </w:t>
      </w:r>
    </w:p>
    <w:p w:rsidR="000C09DE" w:rsidRDefault="000C09DE" w:rsidP="000C09DE">
      <w:pPr>
        <w:pStyle w:val="Standard"/>
        <w:jc w:val="both"/>
      </w:pPr>
      <w:r>
        <w:t xml:space="preserve">     3</w:t>
      </w:r>
      <w:r>
        <w:rPr>
          <w:lang w:val="uk-UA"/>
        </w:rPr>
        <w:t>.  Гр.</w:t>
      </w:r>
      <w:r>
        <w:rPr>
          <w:bCs/>
          <w:lang w:val="uk-UA"/>
        </w:rPr>
        <w:t xml:space="preserve"> Страхонюк Марії Олександрівні</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0C09DE" w:rsidRDefault="000C09DE" w:rsidP="000C09DE">
      <w:pPr>
        <w:pStyle w:val="Standard"/>
        <w:jc w:val="both"/>
        <w:rPr>
          <w:lang w:val="uk-UA"/>
        </w:rPr>
      </w:pPr>
    </w:p>
    <w:p w:rsidR="000C09DE" w:rsidRDefault="000C09DE" w:rsidP="000C09DE">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Pr="009E49A3" w:rsidRDefault="000C09DE" w:rsidP="000C09D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0C09DE" w:rsidRDefault="000C09DE" w:rsidP="000C09DE"/>
    <w:p w:rsidR="000C09DE" w:rsidRDefault="000C09DE" w:rsidP="000C09DE"/>
    <w:p w:rsidR="000C09DE" w:rsidRPr="007B0DD8" w:rsidRDefault="000C09DE" w:rsidP="000C09DE">
      <w:pPr>
        <w:rPr>
          <w:lang w:val="ru-RU"/>
        </w:rPr>
      </w:pPr>
    </w:p>
    <w:p w:rsidR="00E60280" w:rsidRPr="007B0DD8" w:rsidRDefault="00E60280" w:rsidP="000C09DE">
      <w:pPr>
        <w:rPr>
          <w:lang w:val="ru-RU"/>
        </w:rPr>
      </w:pPr>
    </w:p>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drawing>
          <wp:anchor distT="0" distB="0" distL="114300" distR="114300" simplePos="0" relativeHeight="251844608" behindDoc="0" locked="0" layoutInCell="1" allowOverlap="1">
            <wp:simplePos x="0" y="0"/>
            <wp:positionH relativeFrom="margin">
              <wp:align>center</wp:align>
            </wp:positionH>
            <wp:positionV relativeFrom="paragraph">
              <wp:posOffset>6350</wp:posOffset>
            </wp:positionV>
            <wp:extent cx="457200" cy="690880"/>
            <wp:effectExtent l="0" t="0" r="0" b="0"/>
            <wp:wrapNone/>
            <wp:docPr id="227" name="Рисунок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226" o:spid="_x0000_s1069" type="#_x0000_t32" style="position:absolute;left:0;text-align:left;margin-left:2.6pt;margin-top:4.6pt;width:476.1pt;height:.3pt;flip:y;z-index:2518456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338</w:t>
      </w:r>
    </w:p>
    <w:p w:rsidR="000C09DE" w:rsidRPr="004F2524" w:rsidRDefault="000C09DE" w:rsidP="000C09DE">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0C09DE" w:rsidRPr="009E1EF3" w:rsidRDefault="000C09DE" w:rsidP="000C09DE">
      <w:pPr>
        <w:pStyle w:val="Standard"/>
        <w:tabs>
          <w:tab w:val="left" w:pos="6160"/>
        </w:tabs>
        <w:rPr>
          <w:rFonts w:cs="Times New Roman"/>
          <w:lang w:val="uk-UA"/>
        </w:rPr>
      </w:pPr>
      <w:r>
        <w:rPr>
          <w:rFonts w:cs="Times New Roman"/>
          <w:lang w:val="uk-UA"/>
        </w:rPr>
        <w:t xml:space="preserve"> гр. Омельчук П.І.</w:t>
      </w:r>
    </w:p>
    <w:p w:rsidR="000C09DE" w:rsidRDefault="000C09DE" w:rsidP="000C09DE">
      <w:pPr>
        <w:pStyle w:val="Standard"/>
        <w:tabs>
          <w:tab w:val="left" w:pos="6160"/>
        </w:tabs>
        <w:rPr>
          <w:rFonts w:cs="Times New Roman"/>
          <w:lang w:val="uk-UA"/>
        </w:rPr>
      </w:pPr>
    </w:p>
    <w:p w:rsidR="000C09DE" w:rsidRPr="004219CE" w:rsidRDefault="000C09DE" w:rsidP="000C09DE">
      <w:pPr>
        <w:pStyle w:val="Standard"/>
        <w:jc w:val="both"/>
        <w:rPr>
          <w:lang w:val="uk-UA"/>
        </w:rPr>
      </w:pPr>
      <w:r w:rsidRPr="004B5813">
        <w:rPr>
          <w:lang w:val="uk-UA"/>
        </w:rPr>
        <w:t xml:space="preserve">     Розглянувши </w:t>
      </w:r>
      <w:r>
        <w:rPr>
          <w:lang w:val="uk-UA"/>
        </w:rPr>
        <w:t>проект землеустрою щодо відведення земельної ділянки безоплатно у власність</w:t>
      </w:r>
      <w:r w:rsidRPr="004B5813">
        <w:rPr>
          <w:lang w:val="uk-UA"/>
        </w:rPr>
        <w:t xml:space="preserve"> </w:t>
      </w:r>
      <w:r>
        <w:rPr>
          <w:lang w:val="uk-UA"/>
        </w:rPr>
        <w:t>гр.</w:t>
      </w:r>
      <w:r w:rsidRPr="00D513FF">
        <w:rPr>
          <w:bCs/>
          <w:lang w:val="uk-UA"/>
        </w:rPr>
        <w:t xml:space="preserve"> </w:t>
      </w:r>
      <w:r>
        <w:rPr>
          <w:bCs/>
          <w:lang w:val="uk-UA"/>
        </w:rPr>
        <w:t>Омельчук Павліні Іванівні</w:t>
      </w:r>
      <w:r>
        <w:rPr>
          <w:lang w:val="uk-UA"/>
        </w:rPr>
        <w:t xml:space="preserve">,  розроблений </w:t>
      </w:r>
      <w:r>
        <w:rPr>
          <w:rStyle w:val="StrongEmphasis"/>
          <w:rFonts w:cs="Times New Roman"/>
          <w:b w:val="0"/>
          <w:iCs/>
          <w:color w:val="000000"/>
          <w:shd w:val="clear" w:color="auto" w:fill="FFFFFF"/>
          <w:lang w:val="uk-UA" w:eastAsia="ar-SA"/>
        </w:rPr>
        <w:t>ТзОВ «Земля-Плюс</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0C09DE" w:rsidRDefault="000C09DE" w:rsidP="000C09DE">
      <w:pPr>
        <w:pStyle w:val="Standard"/>
        <w:jc w:val="both"/>
        <w:rPr>
          <w:lang w:val="uk-UA"/>
        </w:rPr>
      </w:pPr>
    </w:p>
    <w:p w:rsidR="000C09DE" w:rsidRDefault="000C09DE" w:rsidP="000C09DE">
      <w:pPr>
        <w:pStyle w:val="Standard"/>
      </w:pPr>
      <w:r>
        <w:rPr>
          <w:lang w:val="uk-UA"/>
        </w:rPr>
        <w:t xml:space="preserve">                                                             </w:t>
      </w:r>
      <w:r>
        <w:rPr>
          <w:b/>
        </w:rPr>
        <w:t xml:space="preserve">ВИРІШИЛА:  </w:t>
      </w:r>
    </w:p>
    <w:p w:rsidR="000C09DE" w:rsidRDefault="000C09DE" w:rsidP="000C09DE">
      <w:pPr>
        <w:pStyle w:val="Standard"/>
        <w:jc w:val="both"/>
        <w:rPr>
          <w:b/>
        </w:rPr>
      </w:pPr>
    </w:p>
    <w:p w:rsidR="000C09DE" w:rsidRPr="0056604E" w:rsidRDefault="000C09DE" w:rsidP="000C09DE">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 xml:space="preserve">Омельчук Павліні Іванівні </w:t>
      </w:r>
      <w:r w:rsidRPr="0056604E">
        <w:rPr>
          <w:lang w:val="uk-UA"/>
        </w:rPr>
        <w:t xml:space="preserve">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D513FF">
        <w:rPr>
          <w:rFonts w:cs="Times New Roman"/>
          <w:lang w:val="uk-UA"/>
        </w:rPr>
        <w:t>Рівненської області</w:t>
      </w:r>
      <w:r>
        <w:rPr>
          <w:lang w:val="uk-UA"/>
        </w:rPr>
        <w:t>.</w:t>
      </w:r>
    </w:p>
    <w:p w:rsidR="000C09DE" w:rsidRPr="0056604E" w:rsidRDefault="000C09DE" w:rsidP="000C09DE">
      <w:pPr>
        <w:pStyle w:val="Standard"/>
        <w:jc w:val="both"/>
        <w:rPr>
          <w:lang w:val="uk-UA"/>
        </w:rPr>
      </w:pPr>
    </w:p>
    <w:p w:rsidR="000C09DE" w:rsidRDefault="000C09DE" w:rsidP="000C09DE">
      <w:pPr>
        <w:pStyle w:val="Standard"/>
        <w:jc w:val="both"/>
      </w:pPr>
      <w:r>
        <w:rPr>
          <w:lang w:val="uk-UA"/>
        </w:rPr>
        <w:t xml:space="preserve">     </w:t>
      </w:r>
      <w:r w:rsidRPr="004219CE">
        <w:rPr>
          <w:lang w:val="uk-UA"/>
        </w:rPr>
        <w:t>2.</w:t>
      </w:r>
      <w:r>
        <w:t xml:space="preserve"> </w:t>
      </w:r>
      <w:r>
        <w:rPr>
          <w:lang w:val="uk-UA"/>
        </w:rPr>
        <w:t xml:space="preserve">  </w:t>
      </w:r>
      <w:r>
        <w:t>Передати гр</w:t>
      </w:r>
      <w:r>
        <w:rPr>
          <w:lang w:val="uk-UA"/>
        </w:rPr>
        <w:t>.</w:t>
      </w:r>
      <w:r w:rsidRPr="003E3812">
        <w:rPr>
          <w:bCs/>
          <w:lang w:val="uk-UA"/>
        </w:rPr>
        <w:t xml:space="preserve"> </w:t>
      </w:r>
      <w:r>
        <w:rPr>
          <w:bCs/>
          <w:lang w:val="uk-UA"/>
        </w:rPr>
        <w:t xml:space="preserve">Омельчук Павліні Іванівні </w:t>
      </w:r>
      <w:r>
        <w:t>в приватну  власність земельн</w:t>
      </w:r>
      <w:r>
        <w:rPr>
          <w:lang w:val="uk-UA"/>
        </w:rPr>
        <w:t>у</w:t>
      </w:r>
      <w:r>
        <w:t xml:space="preserve"> ділянк</w:t>
      </w:r>
      <w:r>
        <w:rPr>
          <w:lang w:val="uk-UA"/>
        </w:rPr>
        <w:t>у</w:t>
      </w:r>
      <w:r>
        <w:t xml:space="preserve"> площею 0.</w:t>
      </w:r>
      <w:r>
        <w:rPr>
          <w:lang w:val="uk-UA"/>
        </w:rPr>
        <w:t>1500</w:t>
      </w:r>
      <w:r>
        <w:t xml:space="preserve"> га</w:t>
      </w:r>
      <w:r>
        <w:rPr>
          <w:lang w:val="uk-UA"/>
        </w:rPr>
        <w:t>,</w:t>
      </w:r>
      <w:r>
        <w:t xml:space="preserve"> за кадастровим номером 5621285900:02:001:0526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477543">
        <w:rPr>
          <w:rFonts w:cs="Times New Roman"/>
          <w:lang w:val="uk-UA"/>
        </w:rPr>
        <w:t>Рівненської області</w:t>
      </w:r>
      <w:r>
        <w:rPr>
          <w:lang w:val="uk-UA"/>
        </w:rPr>
        <w:t>.</w:t>
      </w:r>
      <w:r>
        <w:t xml:space="preserve"> </w:t>
      </w:r>
    </w:p>
    <w:p w:rsidR="000C09DE" w:rsidRDefault="000C09DE" w:rsidP="000C09DE">
      <w:pPr>
        <w:pStyle w:val="Standard"/>
        <w:jc w:val="both"/>
      </w:pPr>
      <w:r>
        <w:t xml:space="preserve">       </w:t>
      </w:r>
    </w:p>
    <w:p w:rsidR="000C09DE" w:rsidRDefault="000C09DE" w:rsidP="000C09DE">
      <w:pPr>
        <w:pStyle w:val="Standard"/>
        <w:jc w:val="both"/>
      </w:pPr>
      <w:r>
        <w:t xml:space="preserve">     3</w:t>
      </w:r>
      <w:r>
        <w:rPr>
          <w:lang w:val="uk-UA"/>
        </w:rPr>
        <w:t>.  Гр.</w:t>
      </w:r>
      <w:r>
        <w:rPr>
          <w:bCs/>
          <w:lang w:val="uk-UA"/>
        </w:rPr>
        <w:t xml:space="preserve"> Омельчук Павліні Іванівні </w:t>
      </w:r>
      <w:r>
        <w:rPr>
          <w:lang w:val="uk-UA"/>
        </w:rPr>
        <w:t>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0C09DE" w:rsidRDefault="000C09DE" w:rsidP="000C09DE">
      <w:pPr>
        <w:pStyle w:val="Standard"/>
        <w:jc w:val="both"/>
        <w:rPr>
          <w:lang w:val="uk-UA"/>
        </w:rPr>
      </w:pPr>
    </w:p>
    <w:p w:rsidR="000C09DE" w:rsidRDefault="000C09DE" w:rsidP="000C09DE">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Pr="009E49A3" w:rsidRDefault="000C09DE" w:rsidP="000C09D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0C09DE" w:rsidRDefault="000C09DE" w:rsidP="000C09DE"/>
    <w:p w:rsidR="000C09DE" w:rsidRDefault="000C09DE" w:rsidP="000C09DE"/>
    <w:p w:rsidR="000C09DE" w:rsidRDefault="000C09DE" w:rsidP="000C09DE"/>
    <w:p w:rsidR="000C09DE" w:rsidRDefault="000C09DE" w:rsidP="000C09DE">
      <w:pPr>
        <w:pStyle w:val="Standard"/>
        <w:tabs>
          <w:tab w:val="left" w:pos="6160"/>
        </w:tabs>
        <w:rPr>
          <w:rFonts w:ascii="Calibri" w:eastAsia="Calibri" w:hAnsi="Calibri" w:cs="Times New Roman"/>
          <w:kern w:val="0"/>
          <w:sz w:val="22"/>
          <w:szCs w:val="22"/>
          <w:lang w:eastAsia="en-US" w:bidi="ar-SA"/>
        </w:rPr>
      </w:pPr>
    </w:p>
    <w:p w:rsidR="000C09DE" w:rsidRDefault="000C09DE" w:rsidP="000C09DE">
      <w:pPr>
        <w:pStyle w:val="Standard"/>
        <w:tabs>
          <w:tab w:val="left" w:pos="6160"/>
        </w:tabs>
      </w:pPr>
      <w:r>
        <w:rPr>
          <w:noProof/>
          <w:lang w:eastAsia="ru-RU" w:bidi="ar-SA"/>
        </w:rPr>
        <w:lastRenderedPageBreak/>
        <w:drawing>
          <wp:anchor distT="0" distB="0" distL="114300" distR="114300" simplePos="0" relativeHeight="251846656" behindDoc="0" locked="0" layoutInCell="1" allowOverlap="1">
            <wp:simplePos x="0" y="0"/>
            <wp:positionH relativeFrom="margin">
              <wp:align>center</wp:align>
            </wp:positionH>
            <wp:positionV relativeFrom="paragraph">
              <wp:posOffset>153035</wp:posOffset>
            </wp:positionV>
            <wp:extent cx="457200" cy="690880"/>
            <wp:effectExtent l="0" t="0" r="0" b="0"/>
            <wp:wrapNone/>
            <wp:docPr id="225" name="Рисунок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pPr>
      <w:r>
        <w:rPr>
          <w:b/>
        </w:rPr>
        <w:t>Р І Ш Е Н</w:t>
      </w:r>
      <w:r>
        <w:rPr>
          <w:b/>
          <w:lang w:val="uk-UA"/>
        </w:rPr>
        <w:t xml:space="preserve"> Н</w:t>
      </w:r>
      <w:r>
        <w:rPr>
          <w:b/>
        </w:rPr>
        <w:t xml:space="preserve">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224" o:spid="_x0000_s1068" type="#_x0000_t32" style="position:absolute;left:0;text-align:left;margin-left:2.6pt;margin-top:4.6pt;width:476.1pt;height:.3pt;flip:y;z-index:2518476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 xml:space="preserve">від 25 червня 2021 року № 339 </w:t>
      </w:r>
    </w:p>
    <w:p w:rsidR="000C09DE" w:rsidRPr="002258C9" w:rsidRDefault="000C09DE" w:rsidP="000C09DE">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rsidR="000C09DE" w:rsidRDefault="000C09DE" w:rsidP="000C09DE">
      <w:pPr>
        <w:pStyle w:val="Standard"/>
        <w:rPr>
          <w:lang w:val="uk-UA"/>
        </w:rPr>
      </w:pPr>
      <w:r>
        <w:t xml:space="preserve">приватну власність для </w:t>
      </w:r>
      <w:r>
        <w:rPr>
          <w:lang w:val="uk-UA"/>
        </w:rPr>
        <w:t>ведення</w:t>
      </w:r>
    </w:p>
    <w:p w:rsidR="000C09DE" w:rsidRDefault="000C09DE" w:rsidP="000C09DE">
      <w:pPr>
        <w:pStyle w:val="Standard"/>
        <w:rPr>
          <w:lang w:val="uk-UA"/>
        </w:rPr>
      </w:pPr>
      <w:r>
        <w:rPr>
          <w:lang w:val="uk-UA"/>
        </w:rPr>
        <w:t>особистого селянського</w:t>
      </w:r>
    </w:p>
    <w:p w:rsidR="000C09DE" w:rsidRPr="00AA148F" w:rsidRDefault="000C09DE" w:rsidP="000C09DE">
      <w:pPr>
        <w:pStyle w:val="Standard"/>
        <w:rPr>
          <w:lang w:val="uk-UA"/>
        </w:rPr>
      </w:pPr>
      <w:r>
        <w:rPr>
          <w:lang w:val="uk-UA"/>
        </w:rPr>
        <w:t>господарства</w:t>
      </w:r>
      <w:r>
        <w:t xml:space="preserve"> </w:t>
      </w:r>
      <w:r>
        <w:rPr>
          <w:lang w:val="uk-UA"/>
        </w:rPr>
        <w:t>в с.М</w:t>
      </w:r>
      <w:r w:rsidRPr="000C09DE">
        <w:t>’</w:t>
      </w:r>
      <w:r>
        <w:rPr>
          <w:lang w:val="uk-UA"/>
        </w:rPr>
        <w:t>ятин</w:t>
      </w:r>
    </w:p>
    <w:p w:rsidR="000C09DE" w:rsidRDefault="000C09DE" w:rsidP="000C09DE">
      <w:pPr>
        <w:pStyle w:val="Standard"/>
        <w:rPr>
          <w:lang w:val="uk-UA"/>
        </w:rPr>
      </w:pPr>
      <w:r>
        <w:t xml:space="preserve">на території </w:t>
      </w:r>
      <w:r>
        <w:rPr>
          <w:lang w:val="uk-UA"/>
        </w:rPr>
        <w:t>Бугринської</w:t>
      </w:r>
    </w:p>
    <w:p w:rsidR="000C09DE" w:rsidRPr="006C3161" w:rsidRDefault="000C09DE" w:rsidP="000C09DE">
      <w:pPr>
        <w:pStyle w:val="Standard"/>
        <w:rPr>
          <w:lang w:val="uk-UA"/>
        </w:rPr>
      </w:pPr>
      <w:r>
        <w:rPr>
          <w:lang w:val="uk-UA"/>
        </w:rPr>
        <w:t>сільської ради</w:t>
      </w:r>
    </w:p>
    <w:p w:rsidR="000C09DE" w:rsidRPr="008A73A6" w:rsidRDefault="000C09DE" w:rsidP="000C09DE">
      <w:pPr>
        <w:pStyle w:val="Standard"/>
        <w:rPr>
          <w:lang w:val="uk-UA"/>
        </w:rPr>
      </w:pPr>
      <w:r w:rsidRPr="008A73A6">
        <w:rPr>
          <w:lang w:val="uk-UA"/>
        </w:rPr>
        <w:t xml:space="preserve">гр. </w:t>
      </w:r>
      <w:r>
        <w:rPr>
          <w:rFonts w:cs="Times New Roman"/>
          <w:lang w:val="uk-UA"/>
        </w:rPr>
        <w:t>Омельчук П.І.</w:t>
      </w:r>
    </w:p>
    <w:p w:rsidR="000C09DE" w:rsidRPr="007C7467" w:rsidRDefault="000C09DE" w:rsidP="000C09DE">
      <w:pPr>
        <w:pStyle w:val="Standard"/>
        <w:rPr>
          <w:lang w:val="uk-UA"/>
        </w:rPr>
      </w:pPr>
    </w:p>
    <w:p w:rsidR="000C09DE" w:rsidRPr="00B454A7" w:rsidRDefault="000C09DE" w:rsidP="000C09DE">
      <w:pPr>
        <w:pStyle w:val="Standard"/>
        <w:jc w:val="both"/>
        <w:rPr>
          <w:lang w:val="uk-UA"/>
        </w:rPr>
      </w:pPr>
      <w:r w:rsidRPr="007C7467">
        <w:rPr>
          <w:lang w:val="uk-UA"/>
        </w:rPr>
        <w:t xml:space="preserve">   Розглянувши звернення гр. </w:t>
      </w:r>
      <w:r>
        <w:rPr>
          <w:bCs/>
          <w:lang w:val="uk-UA"/>
        </w:rPr>
        <w:t>Омельчук Павліни Іванівни</w:t>
      </w:r>
      <w:r>
        <w:rPr>
          <w:lang w:val="uk-UA"/>
        </w:rPr>
        <w:t xml:space="preserve">, жительки </w:t>
      </w:r>
      <w:r>
        <w:rPr>
          <w:rFonts w:cs="Times New Roman"/>
          <w:iCs/>
          <w:lang w:val="uk-UA"/>
        </w:rPr>
        <w:t>с.</w:t>
      </w:r>
      <w:r w:rsidRPr="00AA148F">
        <w:rPr>
          <w:lang w:val="uk-UA"/>
        </w:rPr>
        <w:t xml:space="preserve"> </w:t>
      </w:r>
      <w:r>
        <w:rPr>
          <w:lang w:val="uk-UA"/>
        </w:rPr>
        <w:t>М</w:t>
      </w:r>
      <w:r w:rsidRPr="00AA148F">
        <w:rPr>
          <w:lang w:val="uk-UA"/>
        </w:rPr>
        <w:t>’</w:t>
      </w:r>
      <w:r>
        <w:rPr>
          <w:lang w:val="uk-UA"/>
        </w:rPr>
        <w:t>ятин</w:t>
      </w:r>
      <w:r w:rsidRPr="00151488">
        <w:rPr>
          <w:lang w:val="uk-UA"/>
        </w:rPr>
        <w:t xml:space="preserve"> </w:t>
      </w:r>
      <w:r w:rsidRPr="007C7467">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ведення особистого селянського господарства в с.</w:t>
      </w:r>
      <w:r w:rsidRPr="00BA577E">
        <w:rPr>
          <w:lang w:val="uk-UA"/>
        </w:rPr>
        <w:t xml:space="preserve"> </w:t>
      </w:r>
      <w:r>
        <w:rPr>
          <w:lang w:val="uk-UA"/>
        </w:rPr>
        <w:t>М</w:t>
      </w:r>
      <w:r w:rsidRPr="00AA148F">
        <w:rPr>
          <w:lang w:val="uk-UA"/>
        </w:rPr>
        <w:t>’</w:t>
      </w:r>
      <w:r>
        <w:rPr>
          <w:lang w:val="uk-UA"/>
        </w:rPr>
        <w:t xml:space="preserve">ятин </w:t>
      </w:r>
      <w:r w:rsidRPr="00B454A7">
        <w:rPr>
          <w:lang w:val="uk-UA"/>
        </w:rPr>
        <w:t xml:space="preserve">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Земля-Плюс</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rsidR="000C09DE" w:rsidRPr="00EC747F" w:rsidRDefault="000C09DE" w:rsidP="000C09DE">
      <w:pPr>
        <w:pStyle w:val="Standard"/>
        <w:jc w:val="both"/>
        <w:rPr>
          <w:lang w:val="uk-UA" w:eastAsia="ar-SA"/>
        </w:rPr>
      </w:pPr>
    </w:p>
    <w:p w:rsidR="000C09DE" w:rsidRPr="006C3161" w:rsidRDefault="000C09DE" w:rsidP="000C09DE">
      <w:pPr>
        <w:pStyle w:val="Standard"/>
        <w:jc w:val="center"/>
        <w:rPr>
          <w:b/>
        </w:rPr>
      </w:pPr>
      <w:r>
        <w:rPr>
          <w:b/>
        </w:rPr>
        <w:t>ВИРІШИЛА:</w:t>
      </w:r>
    </w:p>
    <w:p w:rsidR="000C09DE" w:rsidRPr="005E494C" w:rsidRDefault="000C09DE" w:rsidP="000C09DE">
      <w:pPr>
        <w:pStyle w:val="Standard"/>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Омельчук Павліні Іванівні</w:t>
      </w:r>
      <w:r w:rsidRPr="005E494C">
        <w:t xml:space="preserve"> для </w:t>
      </w:r>
      <w:r>
        <w:rPr>
          <w:lang w:val="uk-UA"/>
        </w:rPr>
        <w:t>ведення особистого селянського господарства  в с.</w:t>
      </w:r>
      <w:r w:rsidRPr="00AA148F">
        <w:rPr>
          <w:lang w:val="uk-UA"/>
        </w:rPr>
        <w:t xml:space="preserve"> </w:t>
      </w:r>
      <w:r>
        <w:rPr>
          <w:lang w:val="uk-UA"/>
        </w:rPr>
        <w:t>М</w:t>
      </w:r>
      <w:r w:rsidRPr="00AA148F">
        <w:t>’</w:t>
      </w:r>
      <w:r>
        <w:rPr>
          <w:lang w:val="uk-UA"/>
        </w:rPr>
        <w:t>ятин</w:t>
      </w:r>
      <w:r>
        <w:t xml:space="preserve"> </w:t>
      </w:r>
      <w:r w:rsidRPr="005E494C">
        <w:t>на терит</w:t>
      </w:r>
      <w:r>
        <w:t xml:space="preserve">орії Бугринської сільської ради </w:t>
      </w:r>
      <w:r w:rsidRPr="005C0498">
        <w:rPr>
          <w:rFonts w:cs="Times New Roman"/>
        </w:rPr>
        <w:t>Рівненської області</w:t>
      </w:r>
      <w:r>
        <w:t>.</w:t>
      </w:r>
    </w:p>
    <w:p w:rsidR="000C09DE" w:rsidRPr="00F956D4" w:rsidRDefault="000C09DE" w:rsidP="000C09DE">
      <w:pPr>
        <w:pStyle w:val="Standard"/>
        <w:jc w:val="both"/>
      </w:pPr>
      <w:r w:rsidRPr="005E494C">
        <w:t xml:space="preserve">  2. Передати гр. </w:t>
      </w:r>
      <w:r>
        <w:rPr>
          <w:bCs/>
          <w:lang w:val="uk-UA"/>
        </w:rPr>
        <w:t>Омельчук Павліні Іванівні</w:t>
      </w:r>
      <w:r w:rsidRPr="005E494C">
        <w:t xml:space="preserve"> в приватну власність земельну ділянку за ка</w:t>
      </w:r>
      <w:r>
        <w:t>дастровим номером: 5621285900:03:001:0245 площею 0.</w:t>
      </w:r>
      <w:r>
        <w:rPr>
          <w:lang w:val="uk-UA"/>
        </w:rPr>
        <w:t>1680</w:t>
      </w:r>
      <w:r>
        <w:t xml:space="preserve"> га</w:t>
      </w:r>
      <w:r>
        <w:rPr>
          <w:lang w:val="uk-UA"/>
        </w:rPr>
        <w:t xml:space="preserve"> та </w:t>
      </w:r>
      <w:r w:rsidRPr="005E494C">
        <w:t>земельну ділянку за ка</w:t>
      </w:r>
      <w:r>
        <w:t>дастровим номером: 5621285900:03:001:0246 площею 0.</w:t>
      </w:r>
      <w:r>
        <w:rPr>
          <w:lang w:val="uk-UA"/>
        </w:rPr>
        <w:t xml:space="preserve">2230  </w:t>
      </w:r>
      <w:r w:rsidRPr="005E494C">
        <w:t xml:space="preserve"> га для </w:t>
      </w:r>
      <w:r>
        <w:rPr>
          <w:lang w:val="uk-UA"/>
        </w:rPr>
        <w:t>ведення особистого селянського господарства за рахунок земель запасу комунальної власності сільськогосподарського призначення (рілля) в с.</w:t>
      </w:r>
      <w:r w:rsidRPr="00BA577E">
        <w:rPr>
          <w:lang w:val="uk-UA"/>
        </w:rPr>
        <w:t xml:space="preserve"> </w:t>
      </w:r>
      <w:r>
        <w:rPr>
          <w:lang w:val="uk-UA"/>
        </w:rPr>
        <w:t>М</w:t>
      </w:r>
      <w:r w:rsidRPr="00AA148F">
        <w:t>’</w:t>
      </w:r>
      <w:r>
        <w:rPr>
          <w:lang w:val="uk-UA"/>
        </w:rPr>
        <w:t xml:space="preserve">ятин </w:t>
      </w:r>
      <w:r w:rsidRPr="005E494C">
        <w:t>на терит</w:t>
      </w:r>
      <w:r>
        <w:t>орії Бугринської сільської ради</w:t>
      </w:r>
      <w:r>
        <w:rPr>
          <w:lang w:val="uk-UA"/>
        </w:rPr>
        <w:t xml:space="preserve"> </w:t>
      </w:r>
      <w:r w:rsidRPr="00477543">
        <w:rPr>
          <w:rFonts w:cs="Times New Roman"/>
          <w:lang w:val="uk-UA"/>
        </w:rPr>
        <w:t>Рівненської області</w:t>
      </w:r>
      <w:r>
        <w:t>.</w:t>
      </w:r>
    </w:p>
    <w:p w:rsidR="000C09DE" w:rsidRPr="005E494C" w:rsidRDefault="000C09DE" w:rsidP="000C09DE">
      <w:pPr>
        <w:pStyle w:val="Standard"/>
        <w:jc w:val="both"/>
      </w:pPr>
      <w:r w:rsidRPr="005E494C">
        <w:t xml:space="preserve">  3. Гр. </w:t>
      </w:r>
      <w:r>
        <w:rPr>
          <w:bCs/>
          <w:lang w:val="uk-UA"/>
        </w:rPr>
        <w:t>Омельчук Павліні Іванівні</w:t>
      </w:r>
      <w:r w:rsidRPr="005E494C">
        <w:t xml:space="preserve"> оформ</w:t>
      </w:r>
      <w:r>
        <w:t>ити право  власності на земельні ділянки</w:t>
      </w:r>
      <w:r w:rsidRPr="005E494C">
        <w:t xml:space="preserve"> в порядку, визначеному законодавством.</w:t>
      </w:r>
    </w:p>
    <w:p w:rsidR="000C09DE" w:rsidRPr="006C3161" w:rsidRDefault="000C09DE" w:rsidP="000C09DE">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Pr="009E49A3" w:rsidRDefault="000C09DE" w:rsidP="000C09DE">
      <w:pPr>
        <w:pStyle w:val="Standard"/>
        <w:tabs>
          <w:tab w:val="left" w:pos="6160"/>
        </w:tabs>
        <w:rPr>
          <w:rStyle w:val="StrongEmphasis"/>
          <w:b w:val="0"/>
          <w:color w:val="000000"/>
          <w:shd w:val="clear" w:color="auto" w:fill="FFFFFF"/>
          <w:lang w:val="uk-UA" w:eastAsia="ar-SA"/>
        </w:rPr>
      </w:pPr>
      <w:r w:rsidRPr="002258C9">
        <w:rPr>
          <w:rStyle w:val="StrongEmphasis"/>
          <w:color w:val="000000"/>
          <w:shd w:val="clear" w:color="auto" w:fill="FFFFFF"/>
          <w:lang w:val="uk-UA" w:eastAsia="ar-SA"/>
        </w:rPr>
        <w:t xml:space="preserve">  </w:t>
      </w:r>
    </w:p>
    <w:p w:rsidR="000C09DE" w:rsidRDefault="000C09DE" w:rsidP="000C09DE">
      <w:pPr>
        <w:pStyle w:val="Standard"/>
        <w:tabs>
          <w:tab w:val="left" w:pos="6160"/>
        </w:tabs>
        <w:rPr>
          <w:rStyle w:val="StrongEmphasis"/>
          <w:b w:val="0"/>
          <w:color w:val="000000"/>
          <w:shd w:val="clear" w:color="auto" w:fill="FFFFFF"/>
          <w:lang w:val="uk-UA" w:eastAsia="ar-SA"/>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0C09DE" w:rsidRDefault="000C09DE" w:rsidP="000C09DE"/>
    <w:p w:rsidR="000C09DE" w:rsidRDefault="000C09DE" w:rsidP="000C09DE"/>
    <w:p w:rsidR="000C09DE" w:rsidRPr="007B0DD8" w:rsidRDefault="000C09DE" w:rsidP="000C09DE">
      <w:pPr>
        <w:pStyle w:val="Standard"/>
        <w:tabs>
          <w:tab w:val="left" w:pos="6160"/>
        </w:tabs>
        <w:rPr>
          <w:rFonts w:ascii="Calibri" w:eastAsia="Calibri" w:hAnsi="Calibri" w:cs="Times New Roman"/>
          <w:kern w:val="0"/>
          <w:sz w:val="22"/>
          <w:szCs w:val="22"/>
          <w:lang w:eastAsia="en-US" w:bidi="ar-SA"/>
        </w:rPr>
      </w:pPr>
    </w:p>
    <w:p w:rsidR="00E60280" w:rsidRPr="007B0DD8" w:rsidRDefault="00E60280" w:rsidP="000C09DE">
      <w:pPr>
        <w:pStyle w:val="Standard"/>
        <w:tabs>
          <w:tab w:val="left" w:pos="6160"/>
        </w:tabs>
        <w:rPr>
          <w:rFonts w:ascii="Calibri" w:eastAsia="Calibri" w:hAnsi="Calibri" w:cs="Times New Roman"/>
          <w:kern w:val="0"/>
          <w:sz w:val="22"/>
          <w:szCs w:val="22"/>
          <w:lang w:eastAsia="en-US" w:bidi="ar-SA"/>
        </w:rPr>
      </w:pPr>
    </w:p>
    <w:p w:rsidR="00E60280" w:rsidRPr="007B0DD8" w:rsidRDefault="00E60280" w:rsidP="000C09DE">
      <w:pPr>
        <w:pStyle w:val="Standard"/>
        <w:tabs>
          <w:tab w:val="left" w:pos="6160"/>
        </w:tabs>
        <w:rPr>
          <w:rFonts w:ascii="Calibri" w:eastAsia="Calibri" w:hAnsi="Calibri" w:cs="Times New Roman"/>
          <w:kern w:val="0"/>
          <w:sz w:val="22"/>
          <w:szCs w:val="22"/>
          <w:lang w:eastAsia="en-US" w:bidi="ar-SA"/>
        </w:rPr>
      </w:pPr>
    </w:p>
    <w:p w:rsidR="000C09DE" w:rsidRDefault="000C09DE" w:rsidP="000C09DE">
      <w:pPr>
        <w:pStyle w:val="Standard"/>
        <w:tabs>
          <w:tab w:val="left" w:pos="6160"/>
        </w:tabs>
      </w:pPr>
      <w:r>
        <w:rPr>
          <w:noProof/>
          <w:lang w:eastAsia="ru-RU" w:bidi="ar-SA"/>
        </w:rPr>
        <w:lastRenderedPageBreak/>
        <w:drawing>
          <wp:anchor distT="0" distB="0" distL="114300" distR="114300" simplePos="0" relativeHeight="251848704" behindDoc="0" locked="0" layoutInCell="1" allowOverlap="1">
            <wp:simplePos x="0" y="0"/>
            <wp:positionH relativeFrom="margin">
              <wp:align>center</wp:align>
            </wp:positionH>
            <wp:positionV relativeFrom="paragraph">
              <wp:posOffset>153035</wp:posOffset>
            </wp:positionV>
            <wp:extent cx="457200" cy="690880"/>
            <wp:effectExtent l="0" t="0" r="0" b="0"/>
            <wp:wrapNone/>
            <wp:docPr id="223" name="Рисунок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pPr>
      <w:r>
        <w:rPr>
          <w:b/>
        </w:rPr>
        <w:t>Р І Ш Е Н</w:t>
      </w:r>
      <w:r>
        <w:rPr>
          <w:b/>
          <w:lang w:val="uk-UA"/>
        </w:rPr>
        <w:t xml:space="preserve"> Н</w:t>
      </w:r>
      <w:r>
        <w:rPr>
          <w:b/>
        </w:rPr>
        <w:t xml:space="preserve">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222" o:spid="_x0000_s1067" type="#_x0000_t32" style="position:absolute;left:0;text-align:left;margin-left:2.6pt;margin-top:4.6pt;width:476.1pt;height:.3pt;flip:y;z-index:251849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uc9WBPEBAACN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340</w:t>
      </w:r>
    </w:p>
    <w:p w:rsidR="000C09DE" w:rsidRPr="002258C9" w:rsidRDefault="000C09DE" w:rsidP="000C09DE">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rsidR="000C09DE" w:rsidRDefault="000C09DE" w:rsidP="000C09DE">
      <w:pPr>
        <w:pStyle w:val="Standard"/>
        <w:rPr>
          <w:lang w:val="uk-UA"/>
        </w:rPr>
      </w:pPr>
      <w:r>
        <w:t xml:space="preserve">приватну власність для </w:t>
      </w:r>
      <w:r>
        <w:rPr>
          <w:lang w:val="uk-UA"/>
        </w:rPr>
        <w:t>ведення</w:t>
      </w:r>
    </w:p>
    <w:p w:rsidR="000C09DE" w:rsidRDefault="000C09DE" w:rsidP="000C09DE">
      <w:pPr>
        <w:pStyle w:val="Standard"/>
        <w:rPr>
          <w:lang w:val="uk-UA"/>
        </w:rPr>
      </w:pPr>
      <w:r>
        <w:rPr>
          <w:lang w:val="uk-UA"/>
        </w:rPr>
        <w:t>особистого селянського</w:t>
      </w:r>
    </w:p>
    <w:p w:rsidR="000C09DE" w:rsidRPr="00AA148F" w:rsidRDefault="000C09DE" w:rsidP="000C09DE">
      <w:pPr>
        <w:pStyle w:val="Standard"/>
        <w:rPr>
          <w:lang w:val="uk-UA"/>
        </w:rPr>
      </w:pPr>
      <w:r>
        <w:rPr>
          <w:lang w:val="uk-UA"/>
        </w:rPr>
        <w:t>господарства</w:t>
      </w:r>
      <w:r>
        <w:t xml:space="preserve"> </w:t>
      </w:r>
      <w:r>
        <w:rPr>
          <w:lang w:val="uk-UA"/>
        </w:rPr>
        <w:t>в с.М</w:t>
      </w:r>
      <w:r w:rsidRPr="00AA148F">
        <w:t>’</w:t>
      </w:r>
      <w:r>
        <w:rPr>
          <w:lang w:val="uk-UA"/>
        </w:rPr>
        <w:t>ятин</w:t>
      </w:r>
    </w:p>
    <w:p w:rsidR="000C09DE" w:rsidRDefault="000C09DE" w:rsidP="000C09DE">
      <w:pPr>
        <w:pStyle w:val="Standard"/>
        <w:rPr>
          <w:lang w:val="uk-UA"/>
        </w:rPr>
      </w:pPr>
      <w:r>
        <w:t xml:space="preserve">на території </w:t>
      </w:r>
      <w:r>
        <w:rPr>
          <w:lang w:val="uk-UA"/>
        </w:rPr>
        <w:t>Бугринської</w:t>
      </w:r>
    </w:p>
    <w:p w:rsidR="000C09DE" w:rsidRPr="006C3161" w:rsidRDefault="000C09DE" w:rsidP="000C09DE">
      <w:pPr>
        <w:pStyle w:val="Standard"/>
        <w:rPr>
          <w:lang w:val="uk-UA"/>
        </w:rPr>
      </w:pPr>
      <w:r>
        <w:rPr>
          <w:lang w:val="uk-UA"/>
        </w:rPr>
        <w:t>сільської ради</w:t>
      </w:r>
    </w:p>
    <w:p w:rsidR="000C09DE" w:rsidRPr="008A73A6" w:rsidRDefault="000C09DE" w:rsidP="000C09DE">
      <w:pPr>
        <w:pStyle w:val="Standard"/>
        <w:rPr>
          <w:lang w:val="uk-UA"/>
        </w:rPr>
      </w:pPr>
      <w:r w:rsidRPr="008A73A6">
        <w:rPr>
          <w:lang w:val="uk-UA"/>
        </w:rPr>
        <w:t xml:space="preserve">гр. </w:t>
      </w:r>
      <w:r>
        <w:rPr>
          <w:rFonts w:cs="Times New Roman"/>
          <w:lang w:val="uk-UA"/>
        </w:rPr>
        <w:t>Омельчуку В.В.</w:t>
      </w:r>
    </w:p>
    <w:p w:rsidR="000C09DE" w:rsidRPr="007C7467" w:rsidRDefault="000C09DE" w:rsidP="000C09DE">
      <w:pPr>
        <w:pStyle w:val="Standard"/>
        <w:rPr>
          <w:lang w:val="uk-UA"/>
        </w:rPr>
      </w:pPr>
    </w:p>
    <w:p w:rsidR="000C09DE" w:rsidRPr="00B454A7" w:rsidRDefault="000C09DE" w:rsidP="000C09DE">
      <w:pPr>
        <w:pStyle w:val="Standard"/>
        <w:jc w:val="both"/>
        <w:rPr>
          <w:lang w:val="uk-UA"/>
        </w:rPr>
      </w:pPr>
      <w:r w:rsidRPr="007C7467">
        <w:rPr>
          <w:lang w:val="uk-UA"/>
        </w:rPr>
        <w:t xml:space="preserve">   Розглянувши звернення гр. </w:t>
      </w:r>
      <w:r>
        <w:rPr>
          <w:bCs/>
          <w:lang w:val="uk-UA"/>
        </w:rPr>
        <w:t>Омельчука Василя Васильовича</w:t>
      </w:r>
      <w:r>
        <w:rPr>
          <w:lang w:val="uk-UA"/>
        </w:rPr>
        <w:t xml:space="preserve">, жителя </w:t>
      </w:r>
      <w:r>
        <w:rPr>
          <w:rFonts w:cs="Times New Roman"/>
          <w:iCs/>
          <w:lang w:val="uk-UA"/>
        </w:rPr>
        <w:t>с.</w:t>
      </w:r>
      <w:r w:rsidRPr="00AA148F">
        <w:rPr>
          <w:lang w:val="uk-UA"/>
        </w:rPr>
        <w:t xml:space="preserve"> </w:t>
      </w:r>
      <w:r>
        <w:rPr>
          <w:lang w:val="uk-UA"/>
        </w:rPr>
        <w:t>М</w:t>
      </w:r>
      <w:r w:rsidRPr="00AA148F">
        <w:rPr>
          <w:lang w:val="uk-UA"/>
        </w:rPr>
        <w:t>’</w:t>
      </w:r>
      <w:r>
        <w:rPr>
          <w:lang w:val="uk-UA"/>
        </w:rPr>
        <w:t>ятин</w:t>
      </w:r>
      <w:r w:rsidRPr="00151488">
        <w:rPr>
          <w:lang w:val="uk-UA"/>
        </w:rPr>
        <w:t xml:space="preserve"> </w:t>
      </w:r>
      <w:r w:rsidRPr="007C7467">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ведення особистого селянського господарства в с.</w:t>
      </w:r>
      <w:r w:rsidRPr="00BA577E">
        <w:rPr>
          <w:lang w:val="uk-UA"/>
        </w:rPr>
        <w:t xml:space="preserve"> </w:t>
      </w:r>
      <w:r>
        <w:rPr>
          <w:lang w:val="uk-UA"/>
        </w:rPr>
        <w:t>М</w:t>
      </w:r>
      <w:r w:rsidRPr="00AA148F">
        <w:rPr>
          <w:lang w:val="uk-UA"/>
        </w:rPr>
        <w:t>’</w:t>
      </w:r>
      <w:r>
        <w:rPr>
          <w:lang w:val="uk-UA"/>
        </w:rPr>
        <w:t xml:space="preserve">ятин </w:t>
      </w:r>
      <w:r w:rsidRPr="00B454A7">
        <w:rPr>
          <w:lang w:val="uk-UA"/>
        </w:rPr>
        <w:t xml:space="preserve">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Земля-Плюс</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rsidR="000C09DE" w:rsidRPr="00EC747F" w:rsidRDefault="000C09DE" w:rsidP="000C09DE">
      <w:pPr>
        <w:pStyle w:val="Standard"/>
        <w:jc w:val="both"/>
        <w:rPr>
          <w:lang w:val="uk-UA" w:eastAsia="ar-SA"/>
        </w:rPr>
      </w:pPr>
    </w:p>
    <w:p w:rsidR="000C09DE" w:rsidRPr="006C3161" w:rsidRDefault="000C09DE" w:rsidP="000C09DE">
      <w:pPr>
        <w:pStyle w:val="Standard"/>
        <w:jc w:val="center"/>
        <w:rPr>
          <w:b/>
        </w:rPr>
      </w:pPr>
      <w:r>
        <w:rPr>
          <w:b/>
        </w:rPr>
        <w:t>ВИРІШИЛА:</w:t>
      </w:r>
    </w:p>
    <w:p w:rsidR="000C09DE" w:rsidRPr="005E494C" w:rsidRDefault="000C09DE" w:rsidP="000C09DE">
      <w:pPr>
        <w:pStyle w:val="Standard"/>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Омельчуку Василю Васильовичу</w:t>
      </w:r>
      <w:r w:rsidRPr="005E494C">
        <w:t xml:space="preserve"> для </w:t>
      </w:r>
      <w:r>
        <w:rPr>
          <w:lang w:val="uk-UA"/>
        </w:rPr>
        <w:t>ведення особистого селянського господарства  в с.</w:t>
      </w:r>
      <w:r w:rsidRPr="00AA148F">
        <w:rPr>
          <w:lang w:val="uk-UA"/>
        </w:rPr>
        <w:t xml:space="preserve"> </w:t>
      </w:r>
      <w:r>
        <w:rPr>
          <w:lang w:val="uk-UA"/>
        </w:rPr>
        <w:t>М</w:t>
      </w:r>
      <w:r w:rsidRPr="00AA148F">
        <w:t>’</w:t>
      </w:r>
      <w:r>
        <w:rPr>
          <w:lang w:val="uk-UA"/>
        </w:rPr>
        <w:t>ятин</w:t>
      </w:r>
      <w:r>
        <w:t xml:space="preserve"> </w:t>
      </w:r>
      <w:r w:rsidRPr="005E494C">
        <w:t>на терит</w:t>
      </w:r>
      <w:r>
        <w:t xml:space="preserve">орії Бугринської сільської ради </w:t>
      </w:r>
      <w:r w:rsidRPr="005C0498">
        <w:rPr>
          <w:rFonts w:cs="Times New Roman"/>
        </w:rPr>
        <w:t>Рівненської області</w:t>
      </w:r>
      <w:r>
        <w:t>.</w:t>
      </w:r>
    </w:p>
    <w:p w:rsidR="000C09DE" w:rsidRPr="00F956D4" w:rsidRDefault="000C09DE" w:rsidP="000C09DE">
      <w:pPr>
        <w:pStyle w:val="Standard"/>
        <w:jc w:val="both"/>
      </w:pPr>
      <w:r w:rsidRPr="005E494C">
        <w:t xml:space="preserve">  2. Передати гр. </w:t>
      </w:r>
      <w:r>
        <w:rPr>
          <w:bCs/>
          <w:lang w:val="uk-UA"/>
        </w:rPr>
        <w:t>Омельчуку Василю Васильовичу</w:t>
      </w:r>
      <w:r w:rsidRPr="005E494C">
        <w:t xml:space="preserve"> в приватну власність земельну ділянку за ка</w:t>
      </w:r>
      <w:r>
        <w:t>дастровим номером: 5621285900:03:001:0243 площею 0.</w:t>
      </w:r>
      <w:r>
        <w:rPr>
          <w:lang w:val="uk-UA"/>
        </w:rPr>
        <w:t>1120</w:t>
      </w:r>
      <w:r>
        <w:t xml:space="preserve"> га</w:t>
      </w:r>
      <w:r>
        <w:rPr>
          <w:lang w:val="uk-UA"/>
        </w:rPr>
        <w:t xml:space="preserve"> </w:t>
      </w:r>
      <w:r w:rsidRPr="005E494C">
        <w:t xml:space="preserve">для </w:t>
      </w:r>
      <w:r>
        <w:rPr>
          <w:lang w:val="uk-UA"/>
        </w:rPr>
        <w:t>ведення особистого селянського господарства за рахунок земель запасу комунальної власності сільськогосподарського призначення (рілля) в с.</w:t>
      </w:r>
      <w:r w:rsidRPr="00BA577E">
        <w:rPr>
          <w:lang w:val="uk-UA"/>
        </w:rPr>
        <w:t xml:space="preserve"> </w:t>
      </w:r>
      <w:r>
        <w:rPr>
          <w:lang w:val="uk-UA"/>
        </w:rPr>
        <w:t>М</w:t>
      </w:r>
      <w:r w:rsidRPr="00AA148F">
        <w:t>’</w:t>
      </w:r>
      <w:r>
        <w:rPr>
          <w:lang w:val="uk-UA"/>
        </w:rPr>
        <w:t xml:space="preserve">ятин </w:t>
      </w:r>
      <w:r w:rsidRPr="005E494C">
        <w:t>на терит</w:t>
      </w:r>
      <w:r>
        <w:t>орії Бугринської сільської ради</w:t>
      </w:r>
      <w:r>
        <w:rPr>
          <w:lang w:val="uk-UA"/>
        </w:rPr>
        <w:t xml:space="preserve"> </w:t>
      </w:r>
      <w:r w:rsidRPr="00477543">
        <w:rPr>
          <w:rFonts w:cs="Times New Roman"/>
          <w:lang w:val="uk-UA"/>
        </w:rPr>
        <w:t>Рівненської області</w:t>
      </w:r>
      <w:r>
        <w:t>.</w:t>
      </w:r>
    </w:p>
    <w:p w:rsidR="000C09DE" w:rsidRPr="005E494C" w:rsidRDefault="000C09DE" w:rsidP="000C09DE">
      <w:pPr>
        <w:pStyle w:val="Standard"/>
        <w:jc w:val="both"/>
      </w:pPr>
      <w:r w:rsidRPr="005E494C">
        <w:t xml:space="preserve">  3. Гр. </w:t>
      </w:r>
      <w:r>
        <w:rPr>
          <w:bCs/>
          <w:lang w:val="uk-UA"/>
        </w:rPr>
        <w:t>Омельчуку Василю Васильовичу</w:t>
      </w:r>
      <w:r w:rsidRPr="005E494C">
        <w:t xml:space="preserve"> оформ</w:t>
      </w:r>
      <w:r>
        <w:t>ити право  власності на земельні ділянки</w:t>
      </w:r>
      <w:r w:rsidRPr="005E494C">
        <w:t xml:space="preserve"> в порядку, визначеному законодавством.</w:t>
      </w:r>
    </w:p>
    <w:p w:rsidR="000C09DE" w:rsidRPr="006C3161" w:rsidRDefault="000C09DE" w:rsidP="000C09DE">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Pr="009E49A3" w:rsidRDefault="000C09DE" w:rsidP="000C09DE">
      <w:pPr>
        <w:pStyle w:val="Standard"/>
        <w:tabs>
          <w:tab w:val="left" w:pos="6160"/>
        </w:tabs>
        <w:rPr>
          <w:rStyle w:val="StrongEmphasis"/>
          <w:b w:val="0"/>
          <w:color w:val="000000"/>
          <w:shd w:val="clear" w:color="auto" w:fill="FFFFFF"/>
          <w:lang w:val="uk-UA" w:eastAsia="ar-SA"/>
        </w:rPr>
      </w:pPr>
      <w:r w:rsidRPr="002258C9">
        <w:rPr>
          <w:rStyle w:val="StrongEmphasis"/>
          <w:color w:val="000000"/>
          <w:shd w:val="clear" w:color="auto" w:fill="FFFFFF"/>
          <w:lang w:val="uk-UA" w:eastAsia="ar-SA"/>
        </w:rPr>
        <w:t xml:space="preserve">  </w:t>
      </w:r>
    </w:p>
    <w:p w:rsidR="000C09DE" w:rsidRDefault="000C09DE" w:rsidP="000C09DE">
      <w:pPr>
        <w:pStyle w:val="Standard"/>
        <w:tabs>
          <w:tab w:val="left" w:pos="6160"/>
        </w:tabs>
        <w:rPr>
          <w:rStyle w:val="StrongEmphasis"/>
          <w:b w:val="0"/>
          <w:color w:val="000000"/>
          <w:shd w:val="clear" w:color="auto" w:fill="FFFFFF"/>
          <w:lang w:val="uk-UA" w:eastAsia="ar-SA"/>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0C09DE" w:rsidRDefault="000C09DE" w:rsidP="000C09DE"/>
    <w:p w:rsidR="000C09DE" w:rsidRDefault="000C09DE" w:rsidP="000C09DE"/>
    <w:p w:rsidR="000C09DE" w:rsidRPr="007B0DD8" w:rsidRDefault="000C09DE" w:rsidP="000C09DE">
      <w:pPr>
        <w:rPr>
          <w:lang w:val="ru-RU"/>
        </w:rPr>
      </w:pPr>
    </w:p>
    <w:p w:rsidR="00E60280" w:rsidRPr="007B0DD8" w:rsidRDefault="00E60280" w:rsidP="000C09DE">
      <w:pPr>
        <w:rPr>
          <w:lang w:val="ru-RU"/>
        </w:rPr>
      </w:pPr>
    </w:p>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lastRenderedPageBreak/>
        <w:drawing>
          <wp:anchor distT="0" distB="0" distL="114300" distR="114300" simplePos="0" relativeHeight="251850752" behindDoc="0" locked="0" layoutInCell="1" allowOverlap="1">
            <wp:simplePos x="0" y="0"/>
            <wp:positionH relativeFrom="margin">
              <wp:align>center</wp:align>
            </wp:positionH>
            <wp:positionV relativeFrom="paragraph">
              <wp:posOffset>6350</wp:posOffset>
            </wp:positionV>
            <wp:extent cx="457200" cy="690880"/>
            <wp:effectExtent l="0" t="0" r="0" b="0"/>
            <wp:wrapNone/>
            <wp:docPr id="221" name="Рисунок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220" o:spid="_x0000_s1066" type="#_x0000_t32" style="position:absolute;left:0;text-align:left;margin-left:2.6pt;margin-top:4.6pt;width:476.1pt;height:.3pt;flip:y;z-index:2518517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eZN8QEAAI0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bbXmTfEBAACN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341</w:t>
      </w:r>
    </w:p>
    <w:p w:rsidR="000C09DE" w:rsidRPr="004F2524" w:rsidRDefault="000C09DE" w:rsidP="000C09DE">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0C09DE" w:rsidRPr="009E1EF3" w:rsidRDefault="000C09DE" w:rsidP="000C09DE">
      <w:pPr>
        <w:pStyle w:val="Standard"/>
        <w:tabs>
          <w:tab w:val="left" w:pos="6160"/>
        </w:tabs>
        <w:rPr>
          <w:rFonts w:cs="Times New Roman"/>
          <w:lang w:val="uk-UA"/>
        </w:rPr>
      </w:pPr>
      <w:r>
        <w:rPr>
          <w:rFonts w:cs="Times New Roman"/>
          <w:lang w:val="uk-UA"/>
        </w:rPr>
        <w:t xml:space="preserve"> гр. Омельчуку В.В.</w:t>
      </w:r>
    </w:p>
    <w:p w:rsidR="000C09DE" w:rsidRDefault="000C09DE" w:rsidP="000C09DE">
      <w:pPr>
        <w:pStyle w:val="Standard"/>
        <w:tabs>
          <w:tab w:val="left" w:pos="6160"/>
        </w:tabs>
        <w:rPr>
          <w:rFonts w:cs="Times New Roman"/>
          <w:lang w:val="uk-UA"/>
        </w:rPr>
      </w:pPr>
    </w:p>
    <w:p w:rsidR="000C09DE" w:rsidRPr="004219CE" w:rsidRDefault="000C09DE" w:rsidP="000C09DE">
      <w:pPr>
        <w:pStyle w:val="Standard"/>
        <w:jc w:val="both"/>
        <w:rPr>
          <w:lang w:val="uk-UA"/>
        </w:rPr>
      </w:pPr>
      <w:r w:rsidRPr="004B5813">
        <w:rPr>
          <w:lang w:val="uk-UA"/>
        </w:rPr>
        <w:t xml:space="preserve">     Розглянувши </w:t>
      </w:r>
      <w:r>
        <w:rPr>
          <w:lang w:val="uk-UA"/>
        </w:rPr>
        <w:t>проект землеустрою щодо відведення земельної ділянки безоплатно у власність</w:t>
      </w:r>
      <w:r w:rsidRPr="004B5813">
        <w:rPr>
          <w:lang w:val="uk-UA"/>
        </w:rPr>
        <w:t xml:space="preserve"> </w:t>
      </w:r>
      <w:r>
        <w:rPr>
          <w:lang w:val="uk-UA"/>
        </w:rPr>
        <w:t>гр.</w:t>
      </w:r>
      <w:r w:rsidRPr="00D513FF">
        <w:rPr>
          <w:bCs/>
          <w:lang w:val="uk-UA"/>
        </w:rPr>
        <w:t xml:space="preserve"> </w:t>
      </w:r>
      <w:r>
        <w:rPr>
          <w:bCs/>
          <w:lang w:val="uk-UA"/>
        </w:rPr>
        <w:t>Омельчуку Василю Васильовичу</w:t>
      </w:r>
      <w:r>
        <w:rPr>
          <w:lang w:val="uk-UA"/>
        </w:rPr>
        <w:t xml:space="preserve">,  розроблений </w:t>
      </w:r>
      <w:r>
        <w:rPr>
          <w:rStyle w:val="StrongEmphasis"/>
          <w:rFonts w:cs="Times New Roman"/>
          <w:b w:val="0"/>
          <w:iCs/>
          <w:color w:val="000000"/>
          <w:shd w:val="clear" w:color="auto" w:fill="FFFFFF"/>
          <w:lang w:val="uk-UA" w:eastAsia="ar-SA"/>
        </w:rPr>
        <w:t>ТзОВ «Земля-Плюс</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0C09DE" w:rsidRDefault="000C09DE" w:rsidP="000C09DE">
      <w:pPr>
        <w:pStyle w:val="Standard"/>
        <w:jc w:val="both"/>
        <w:rPr>
          <w:lang w:val="uk-UA"/>
        </w:rPr>
      </w:pPr>
    </w:p>
    <w:p w:rsidR="000C09DE" w:rsidRDefault="000C09DE" w:rsidP="000C09DE">
      <w:pPr>
        <w:pStyle w:val="Standard"/>
      </w:pPr>
      <w:r>
        <w:rPr>
          <w:lang w:val="uk-UA"/>
        </w:rPr>
        <w:t xml:space="preserve">                                                             </w:t>
      </w:r>
      <w:r>
        <w:rPr>
          <w:b/>
        </w:rPr>
        <w:t xml:space="preserve">ВИРІШИЛА:  </w:t>
      </w:r>
    </w:p>
    <w:p w:rsidR="000C09DE" w:rsidRDefault="000C09DE" w:rsidP="000C09DE">
      <w:pPr>
        <w:pStyle w:val="Standard"/>
        <w:jc w:val="both"/>
        <w:rPr>
          <w:b/>
        </w:rPr>
      </w:pPr>
    </w:p>
    <w:p w:rsidR="000C09DE" w:rsidRPr="0056604E" w:rsidRDefault="000C09DE" w:rsidP="000C09DE">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Омельчуку Василю Васильовичу</w:t>
      </w:r>
      <w:r w:rsidRPr="005E494C">
        <w:t xml:space="preserve"> </w:t>
      </w:r>
      <w:r w:rsidRPr="0056604E">
        <w:rPr>
          <w:lang w:val="uk-UA"/>
        </w:rPr>
        <w:t xml:space="preserve">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D513FF">
        <w:rPr>
          <w:rFonts w:cs="Times New Roman"/>
          <w:lang w:val="uk-UA"/>
        </w:rPr>
        <w:t>Рівненської області</w:t>
      </w:r>
      <w:r>
        <w:rPr>
          <w:lang w:val="uk-UA"/>
        </w:rPr>
        <w:t>.</w:t>
      </w:r>
    </w:p>
    <w:p w:rsidR="000C09DE" w:rsidRPr="0056604E" w:rsidRDefault="000C09DE" w:rsidP="000C09DE">
      <w:pPr>
        <w:pStyle w:val="Standard"/>
        <w:jc w:val="both"/>
        <w:rPr>
          <w:lang w:val="uk-UA"/>
        </w:rPr>
      </w:pPr>
    </w:p>
    <w:p w:rsidR="000C09DE" w:rsidRDefault="000C09DE" w:rsidP="000C09DE">
      <w:pPr>
        <w:pStyle w:val="Standard"/>
        <w:jc w:val="both"/>
      </w:pPr>
      <w:r>
        <w:rPr>
          <w:lang w:val="uk-UA"/>
        </w:rPr>
        <w:t xml:space="preserve">     </w:t>
      </w:r>
      <w:r w:rsidRPr="004219CE">
        <w:rPr>
          <w:lang w:val="uk-UA"/>
        </w:rPr>
        <w:t>2.</w:t>
      </w:r>
      <w:r>
        <w:t xml:space="preserve"> </w:t>
      </w:r>
      <w:r>
        <w:rPr>
          <w:lang w:val="uk-UA"/>
        </w:rPr>
        <w:t xml:space="preserve">  </w:t>
      </w:r>
      <w:r>
        <w:t>Передати гр</w:t>
      </w:r>
      <w:r>
        <w:rPr>
          <w:lang w:val="uk-UA"/>
        </w:rPr>
        <w:t>.</w:t>
      </w:r>
      <w:r w:rsidRPr="003E3812">
        <w:rPr>
          <w:bCs/>
          <w:lang w:val="uk-UA"/>
        </w:rPr>
        <w:t xml:space="preserve"> </w:t>
      </w:r>
      <w:r>
        <w:rPr>
          <w:bCs/>
          <w:lang w:val="uk-UA"/>
        </w:rPr>
        <w:t>Омельчуку Василю Васильовичу</w:t>
      </w:r>
      <w:r w:rsidRPr="005E494C">
        <w:t xml:space="preserve"> </w:t>
      </w:r>
      <w:r>
        <w:t>в приватну  власність земельн</w:t>
      </w:r>
      <w:r>
        <w:rPr>
          <w:lang w:val="uk-UA"/>
        </w:rPr>
        <w:t>у</w:t>
      </w:r>
      <w:r>
        <w:t xml:space="preserve"> ділянк</w:t>
      </w:r>
      <w:r>
        <w:rPr>
          <w:lang w:val="uk-UA"/>
        </w:rPr>
        <w:t>у</w:t>
      </w:r>
      <w:r>
        <w:t xml:space="preserve"> площею 0.</w:t>
      </w:r>
      <w:r>
        <w:rPr>
          <w:lang w:val="uk-UA"/>
        </w:rPr>
        <w:t xml:space="preserve">2500 </w:t>
      </w:r>
      <w:r>
        <w:t>га</w:t>
      </w:r>
      <w:r>
        <w:rPr>
          <w:lang w:val="uk-UA"/>
        </w:rPr>
        <w:t>,</w:t>
      </w:r>
      <w:r>
        <w:t xml:space="preserve"> за кадастровим номером 5621285900:02:001:0530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477543">
        <w:rPr>
          <w:rFonts w:cs="Times New Roman"/>
          <w:lang w:val="uk-UA"/>
        </w:rPr>
        <w:t>Рівненської області</w:t>
      </w:r>
      <w:r>
        <w:rPr>
          <w:lang w:val="uk-UA"/>
        </w:rPr>
        <w:t>.</w:t>
      </w:r>
      <w:r>
        <w:t xml:space="preserve"> </w:t>
      </w:r>
    </w:p>
    <w:p w:rsidR="000C09DE" w:rsidRDefault="000C09DE" w:rsidP="000C09DE">
      <w:pPr>
        <w:pStyle w:val="Standard"/>
        <w:jc w:val="both"/>
      </w:pPr>
      <w:r>
        <w:t xml:space="preserve">       </w:t>
      </w:r>
    </w:p>
    <w:p w:rsidR="000C09DE" w:rsidRDefault="000C09DE" w:rsidP="000C09DE">
      <w:pPr>
        <w:pStyle w:val="Standard"/>
        <w:jc w:val="both"/>
      </w:pPr>
      <w:r>
        <w:t xml:space="preserve">     3</w:t>
      </w:r>
      <w:r>
        <w:rPr>
          <w:lang w:val="uk-UA"/>
        </w:rPr>
        <w:t>.  Гр.</w:t>
      </w:r>
      <w:r>
        <w:rPr>
          <w:bCs/>
          <w:lang w:val="uk-UA"/>
        </w:rPr>
        <w:t xml:space="preserve"> Омельчуку Василю Васильовичу</w:t>
      </w:r>
      <w:r w:rsidRPr="005E494C">
        <w:t xml:space="preserve"> </w:t>
      </w:r>
      <w:r>
        <w:rPr>
          <w:lang w:val="uk-UA"/>
        </w:rPr>
        <w:t>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0C09DE" w:rsidRDefault="000C09DE" w:rsidP="000C09DE">
      <w:pPr>
        <w:pStyle w:val="Standard"/>
        <w:jc w:val="both"/>
        <w:rPr>
          <w:lang w:val="uk-UA"/>
        </w:rPr>
      </w:pPr>
    </w:p>
    <w:p w:rsidR="000C09DE" w:rsidRDefault="000C09DE" w:rsidP="000C09DE">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Pr="009E49A3" w:rsidRDefault="000C09DE" w:rsidP="000C09D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0C09DE" w:rsidRDefault="000C09DE" w:rsidP="000C09DE"/>
    <w:p w:rsidR="000C09DE" w:rsidRDefault="000C09DE" w:rsidP="000C09DE"/>
    <w:p w:rsidR="000C09DE" w:rsidRPr="007B0DD8" w:rsidRDefault="000C09DE" w:rsidP="000C09DE">
      <w:pPr>
        <w:rPr>
          <w:lang w:val="ru-RU"/>
        </w:rPr>
      </w:pPr>
    </w:p>
    <w:p w:rsidR="00E60280" w:rsidRPr="007B0DD8" w:rsidRDefault="00E60280" w:rsidP="000C09DE">
      <w:pPr>
        <w:rPr>
          <w:lang w:val="ru-RU"/>
        </w:rPr>
      </w:pPr>
    </w:p>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drawing>
          <wp:anchor distT="0" distB="0" distL="114300" distR="114300" simplePos="0" relativeHeight="251852800" behindDoc="0" locked="0" layoutInCell="1" allowOverlap="1">
            <wp:simplePos x="0" y="0"/>
            <wp:positionH relativeFrom="margin">
              <wp:align>center</wp:align>
            </wp:positionH>
            <wp:positionV relativeFrom="paragraph">
              <wp:posOffset>6350</wp:posOffset>
            </wp:positionV>
            <wp:extent cx="457200" cy="690880"/>
            <wp:effectExtent l="0" t="0" r="0" b="0"/>
            <wp:wrapNone/>
            <wp:docPr id="219" name="Рисунок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218" o:spid="_x0000_s1065" type="#_x0000_t32" style="position:absolute;left:0;text-align:left;margin-left:2.6pt;margin-top:4.6pt;width:476.1pt;height:.3pt;flip:y;z-index:2518538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uKc8QEAAI0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sK7inPEBAACN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342</w:t>
      </w:r>
    </w:p>
    <w:p w:rsidR="000C09DE" w:rsidRPr="004F2524" w:rsidRDefault="000C09DE" w:rsidP="000C09DE">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0C09DE" w:rsidRPr="009E1EF3" w:rsidRDefault="000C09DE" w:rsidP="000C09DE">
      <w:pPr>
        <w:pStyle w:val="Standard"/>
        <w:tabs>
          <w:tab w:val="left" w:pos="6160"/>
        </w:tabs>
        <w:rPr>
          <w:rFonts w:cs="Times New Roman"/>
          <w:lang w:val="uk-UA"/>
        </w:rPr>
      </w:pPr>
      <w:r>
        <w:rPr>
          <w:rFonts w:cs="Times New Roman"/>
          <w:lang w:val="uk-UA"/>
        </w:rPr>
        <w:t xml:space="preserve"> гр. Касян В.О.</w:t>
      </w:r>
    </w:p>
    <w:p w:rsidR="000C09DE" w:rsidRDefault="000C09DE" w:rsidP="000C09DE">
      <w:pPr>
        <w:pStyle w:val="Standard"/>
        <w:tabs>
          <w:tab w:val="left" w:pos="6160"/>
        </w:tabs>
        <w:rPr>
          <w:rFonts w:cs="Times New Roman"/>
          <w:lang w:val="uk-UA"/>
        </w:rPr>
      </w:pPr>
    </w:p>
    <w:p w:rsidR="000C09DE" w:rsidRPr="004219CE" w:rsidRDefault="000C09DE" w:rsidP="000C09DE">
      <w:pPr>
        <w:pStyle w:val="Standard"/>
        <w:jc w:val="both"/>
        <w:rPr>
          <w:lang w:val="uk-UA"/>
        </w:rPr>
      </w:pPr>
      <w:r w:rsidRPr="004B5813">
        <w:rPr>
          <w:lang w:val="uk-UA"/>
        </w:rPr>
        <w:t xml:space="preserve">     Розглянувши </w:t>
      </w:r>
      <w:r>
        <w:rPr>
          <w:lang w:val="uk-UA"/>
        </w:rPr>
        <w:t>проект землеустрою щодо відведення земельної ділянки безоплатно у власність</w:t>
      </w:r>
      <w:r w:rsidRPr="004B5813">
        <w:rPr>
          <w:lang w:val="uk-UA"/>
        </w:rPr>
        <w:t xml:space="preserve"> </w:t>
      </w:r>
      <w:r>
        <w:rPr>
          <w:lang w:val="uk-UA"/>
        </w:rPr>
        <w:t>гр.</w:t>
      </w:r>
      <w:r w:rsidRPr="00D513FF">
        <w:rPr>
          <w:bCs/>
          <w:lang w:val="uk-UA"/>
        </w:rPr>
        <w:t xml:space="preserve"> </w:t>
      </w:r>
      <w:r>
        <w:rPr>
          <w:bCs/>
          <w:lang w:val="uk-UA"/>
        </w:rPr>
        <w:t>Касян Вірі Олександрівні</w:t>
      </w:r>
      <w:r>
        <w:rPr>
          <w:lang w:val="uk-UA"/>
        </w:rPr>
        <w:t xml:space="preserve">,  розроблений </w:t>
      </w:r>
      <w:r>
        <w:rPr>
          <w:rStyle w:val="StrongEmphasis"/>
          <w:rFonts w:cs="Times New Roman"/>
          <w:b w:val="0"/>
          <w:iCs/>
          <w:color w:val="000000"/>
          <w:shd w:val="clear" w:color="auto" w:fill="FFFFFF"/>
          <w:lang w:val="uk-UA" w:eastAsia="ar-SA"/>
        </w:rPr>
        <w:t>ТзОВ «Земля-Плюс</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0C09DE" w:rsidRDefault="000C09DE" w:rsidP="000C09DE">
      <w:pPr>
        <w:pStyle w:val="Standard"/>
        <w:jc w:val="both"/>
        <w:rPr>
          <w:lang w:val="uk-UA"/>
        </w:rPr>
      </w:pPr>
    </w:p>
    <w:p w:rsidR="000C09DE" w:rsidRDefault="000C09DE" w:rsidP="000C09DE">
      <w:pPr>
        <w:pStyle w:val="Standard"/>
      </w:pPr>
      <w:r>
        <w:rPr>
          <w:lang w:val="uk-UA"/>
        </w:rPr>
        <w:t xml:space="preserve">                                                             </w:t>
      </w:r>
      <w:r>
        <w:rPr>
          <w:b/>
        </w:rPr>
        <w:t xml:space="preserve">ВИРІШИЛА:  </w:t>
      </w:r>
    </w:p>
    <w:p w:rsidR="000C09DE" w:rsidRDefault="000C09DE" w:rsidP="000C09DE">
      <w:pPr>
        <w:pStyle w:val="Standard"/>
        <w:jc w:val="both"/>
        <w:rPr>
          <w:b/>
        </w:rPr>
      </w:pPr>
    </w:p>
    <w:p w:rsidR="000C09DE" w:rsidRPr="0056604E" w:rsidRDefault="000C09DE" w:rsidP="000C09DE">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Касян Вірі Олександрівні</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D513FF">
        <w:rPr>
          <w:rFonts w:cs="Times New Roman"/>
          <w:lang w:val="uk-UA"/>
        </w:rPr>
        <w:t>Рівненської області</w:t>
      </w:r>
      <w:r>
        <w:rPr>
          <w:lang w:val="uk-UA"/>
        </w:rPr>
        <w:t>.</w:t>
      </w:r>
    </w:p>
    <w:p w:rsidR="000C09DE" w:rsidRPr="0056604E" w:rsidRDefault="000C09DE" w:rsidP="000C09DE">
      <w:pPr>
        <w:pStyle w:val="Standard"/>
        <w:jc w:val="both"/>
        <w:rPr>
          <w:lang w:val="uk-UA"/>
        </w:rPr>
      </w:pPr>
    </w:p>
    <w:p w:rsidR="000C09DE" w:rsidRDefault="000C09DE" w:rsidP="000C09DE">
      <w:pPr>
        <w:pStyle w:val="Standard"/>
        <w:jc w:val="both"/>
      </w:pPr>
      <w:r>
        <w:rPr>
          <w:lang w:val="uk-UA"/>
        </w:rPr>
        <w:t xml:space="preserve">     </w:t>
      </w:r>
      <w:r w:rsidRPr="004219CE">
        <w:rPr>
          <w:lang w:val="uk-UA"/>
        </w:rPr>
        <w:t>2.</w:t>
      </w:r>
      <w:r>
        <w:t xml:space="preserve"> </w:t>
      </w:r>
      <w:r>
        <w:rPr>
          <w:lang w:val="uk-UA"/>
        </w:rPr>
        <w:t xml:space="preserve">  </w:t>
      </w:r>
      <w:r>
        <w:t>Передати гр</w:t>
      </w:r>
      <w:r>
        <w:rPr>
          <w:lang w:val="uk-UA"/>
        </w:rPr>
        <w:t>.</w:t>
      </w:r>
      <w:r w:rsidRPr="003E3812">
        <w:rPr>
          <w:bCs/>
          <w:lang w:val="uk-UA"/>
        </w:rPr>
        <w:t xml:space="preserve"> </w:t>
      </w:r>
      <w:r>
        <w:rPr>
          <w:bCs/>
          <w:lang w:val="uk-UA"/>
        </w:rPr>
        <w:t>Касян Вірі Олександрівні</w:t>
      </w:r>
      <w:r>
        <w:t xml:space="preserve"> в приватну  власність земельн</w:t>
      </w:r>
      <w:r>
        <w:rPr>
          <w:lang w:val="uk-UA"/>
        </w:rPr>
        <w:t>у</w:t>
      </w:r>
      <w:r>
        <w:t xml:space="preserve"> ділянк</w:t>
      </w:r>
      <w:r>
        <w:rPr>
          <w:lang w:val="uk-UA"/>
        </w:rPr>
        <w:t>у</w:t>
      </w:r>
      <w:r>
        <w:t xml:space="preserve"> площею 0.</w:t>
      </w:r>
      <w:r>
        <w:rPr>
          <w:lang w:val="uk-UA"/>
        </w:rPr>
        <w:t>4980</w:t>
      </w:r>
      <w:r>
        <w:t xml:space="preserve"> га</w:t>
      </w:r>
      <w:r>
        <w:rPr>
          <w:lang w:val="uk-UA"/>
        </w:rPr>
        <w:t>,</w:t>
      </w:r>
      <w:r>
        <w:t xml:space="preserve"> за кадастровим номером 5621281200:01:001:0426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477543">
        <w:rPr>
          <w:rFonts w:cs="Times New Roman"/>
          <w:lang w:val="uk-UA"/>
        </w:rPr>
        <w:t>Рівненської області</w:t>
      </w:r>
      <w:r>
        <w:rPr>
          <w:lang w:val="uk-UA"/>
        </w:rPr>
        <w:t>.</w:t>
      </w:r>
      <w:r>
        <w:t xml:space="preserve"> </w:t>
      </w:r>
    </w:p>
    <w:p w:rsidR="000C09DE" w:rsidRDefault="000C09DE" w:rsidP="000C09DE">
      <w:pPr>
        <w:pStyle w:val="Standard"/>
        <w:jc w:val="both"/>
      </w:pPr>
      <w:r>
        <w:t xml:space="preserve">       </w:t>
      </w:r>
    </w:p>
    <w:p w:rsidR="000C09DE" w:rsidRDefault="000C09DE" w:rsidP="000C09DE">
      <w:pPr>
        <w:pStyle w:val="Standard"/>
        <w:jc w:val="both"/>
      </w:pPr>
      <w:r>
        <w:t xml:space="preserve">     3</w:t>
      </w:r>
      <w:r>
        <w:rPr>
          <w:lang w:val="uk-UA"/>
        </w:rPr>
        <w:t>.  Гр.</w:t>
      </w:r>
      <w:r>
        <w:rPr>
          <w:bCs/>
          <w:lang w:val="uk-UA"/>
        </w:rPr>
        <w:t xml:space="preserve"> Касян Вірі Олександрівні</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0C09DE" w:rsidRDefault="000C09DE" w:rsidP="000C09DE">
      <w:pPr>
        <w:pStyle w:val="Standard"/>
        <w:jc w:val="both"/>
        <w:rPr>
          <w:lang w:val="uk-UA"/>
        </w:rPr>
      </w:pPr>
    </w:p>
    <w:p w:rsidR="000C09DE" w:rsidRDefault="000C09DE" w:rsidP="000C09DE">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Pr="009E49A3" w:rsidRDefault="000C09DE" w:rsidP="000C09D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0C09DE" w:rsidRPr="007B0DD8" w:rsidRDefault="000C09DE" w:rsidP="000C09DE">
      <w:pPr>
        <w:rPr>
          <w:lang w:val="ru-RU"/>
        </w:rPr>
      </w:pPr>
    </w:p>
    <w:p w:rsidR="00E60280" w:rsidRPr="007B0DD8" w:rsidRDefault="00E60280" w:rsidP="000C09DE">
      <w:pPr>
        <w:rPr>
          <w:lang w:val="ru-RU"/>
        </w:rPr>
      </w:pPr>
    </w:p>
    <w:p w:rsidR="00E60280" w:rsidRPr="007B0DD8" w:rsidRDefault="00E60280" w:rsidP="000C09DE">
      <w:pPr>
        <w:rPr>
          <w:lang w:val="ru-RU"/>
        </w:rPr>
      </w:pPr>
    </w:p>
    <w:p w:rsidR="000C09DE" w:rsidRDefault="000C09DE" w:rsidP="000C09DE">
      <w:pPr>
        <w:pStyle w:val="Standard"/>
        <w:tabs>
          <w:tab w:val="left" w:pos="6160"/>
        </w:tabs>
        <w:rPr>
          <w:rFonts w:ascii="Calibri" w:eastAsia="Calibri" w:hAnsi="Calibri" w:cs="Times New Roman"/>
          <w:kern w:val="0"/>
          <w:sz w:val="22"/>
          <w:szCs w:val="22"/>
          <w:lang w:eastAsia="en-US" w:bidi="ar-SA"/>
        </w:rPr>
      </w:pPr>
    </w:p>
    <w:p w:rsidR="000C09DE" w:rsidRDefault="000C09DE" w:rsidP="000C09DE">
      <w:pPr>
        <w:pStyle w:val="Standard"/>
        <w:tabs>
          <w:tab w:val="left" w:pos="6160"/>
        </w:tabs>
      </w:pPr>
      <w:r>
        <w:rPr>
          <w:noProof/>
          <w:lang w:eastAsia="ru-RU" w:bidi="ar-SA"/>
        </w:rPr>
        <w:lastRenderedPageBreak/>
        <w:drawing>
          <wp:anchor distT="0" distB="0" distL="114300" distR="114300" simplePos="0" relativeHeight="251854848" behindDoc="0" locked="0" layoutInCell="1" allowOverlap="1">
            <wp:simplePos x="0" y="0"/>
            <wp:positionH relativeFrom="margin">
              <wp:align>center</wp:align>
            </wp:positionH>
            <wp:positionV relativeFrom="paragraph">
              <wp:posOffset>153035</wp:posOffset>
            </wp:positionV>
            <wp:extent cx="457200" cy="690880"/>
            <wp:effectExtent l="0" t="0" r="0" b="0"/>
            <wp:wrapNone/>
            <wp:docPr id="217" name="Рисунок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pPr>
      <w:r>
        <w:rPr>
          <w:b/>
        </w:rPr>
        <w:t>Р І Ш Е Н</w:t>
      </w:r>
      <w:r>
        <w:rPr>
          <w:b/>
          <w:lang w:val="uk-UA"/>
        </w:rPr>
        <w:t xml:space="preserve"> Н</w:t>
      </w:r>
      <w:r>
        <w:rPr>
          <w:b/>
        </w:rPr>
        <w:t xml:space="preserve">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216" o:spid="_x0000_s1064" type="#_x0000_t32" style="position:absolute;left:0;text-align:left;margin-left:2.6pt;margin-top:4.6pt;width:476.1pt;height:.3pt;flip:y;z-index:2518558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343</w:t>
      </w:r>
    </w:p>
    <w:p w:rsidR="000C09DE" w:rsidRPr="002258C9" w:rsidRDefault="000C09DE" w:rsidP="000C09DE">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rsidR="000C09DE" w:rsidRDefault="000C09DE" w:rsidP="000C09DE">
      <w:pPr>
        <w:pStyle w:val="Standard"/>
        <w:rPr>
          <w:lang w:val="uk-UA"/>
        </w:rPr>
      </w:pPr>
      <w:r>
        <w:t xml:space="preserve">приватну власність для </w:t>
      </w:r>
      <w:r>
        <w:rPr>
          <w:lang w:val="uk-UA"/>
        </w:rPr>
        <w:t>ведення</w:t>
      </w:r>
    </w:p>
    <w:p w:rsidR="000C09DE" w:rsidRDefault="000C09DE" w:rsidP="000C09DE">
      <w:pPr>
        <w:pStyle w:val="Standard"/>
        <w:rPr>
          <w:lang w:val="uk-UA"/>
        </w:rPr>
      </w:pPr>
      <w:r>
        <w:rPr>
          <w:lang w:val="uk-UA"/>
        </w:rPr>
        <w:t>особистого селянського</w:t>
      </w:r>
    </w:p>
    <w:p w:rsidR="000C09DE" w:rsidRDefault="000C09DE" w:rsidP="000C09DE">
      <w:pPr>
        <w:pStyle w:val="Standard"/>
        <w:rPr>
          <w:lang w:val="uk-UA"/>
        </w:rPr>
      </w:pPr>
      <w:r>
        <w:rPr>
          <w:lang w:val="uk-UA"/>
        </w:rPr>
        <w:t>господарства</w:t>
      </w:r>
      <w:r>
        <w:t xml:space="preserve"> </w:t>
      </w:r>
      <w:r>
        <w:rPr>
          <w:lang w:val="uk-UA"/>
        </w:rPr>
        <w:t>в с.Бугрин</w:t>
      </w:r>
    </w:p>
    <w:p w:rsidR="000C09DE" w:rsidRDefault="000C09DE" w:rsidP="000C09DE">
      <w:pPr>
        <w:pStyle w:val="Standard"/>
        <w:rPr>
          <w:lang w:val="uk-UA"/>
        </w:rPr>
      </w:pPr>
      <w:r>
        <w:t xml:space="preserve">на території </w:t>
      </w:r>
      <w:r>
        <w:rPr>
          <w:lang w:val="uk-UA"/>
        </w:rPr>
        <w:t>Бугринської</w:t>
      </w:r>
    </w:p>
    <w:p w:rsidR="000C09DE" w:rsidRPr="006C3161" w:rsidRDefault="000C09DE" w:rsidP="000C09DE">
      <w:pPr>
        <w:pStyle w:val="Standard"/>
        <w:rPr>
          <w:lang w:val="uk-UA"/>
        </w:rPr>
      </w:pPr>
      <w:r>
        <w:rPr>
          <w:lang w:val="uk-UA"/>
        </w:rPr>
        <w:t>сільської ради</w:t>
      </w:r>
    </w:p>
    <w:p w:rsidR="000C09DE" w:rsidRPr="008A73A6" w:rsidRDefault="000C09DE" w:rsidP="000C09DE">
      <w:pPr>
        <w:pStyle w:val="Standard"/>
        <w:rPr>
          <w:lang w:val="uk-UA"/>
        </w:rPr>
      </w:pPr>
      <w:r w:rsidRPr="008A73A6">
        <w:rPr>
          <w:lang w:val="uk-UA"/>
        </w:rPr>
        <w:t xml:space="preserve">гр. </w:t>
      </w:r>
      <w:r>
        <w:rPr>
          <w:rFonts w:cs="Times New Roman"/>
          <w:lang w:val="uk-UA"/>
        </w:rPr>
        <w:t>Касян В.О.</w:t>
      </w:r>
    </w:p>
    <w:p w:rsidR="000C09DE" w:rsidRPr="007C7467" w:rsidRDefault="000C09DE" w:rsidP="000C09DE">
      <w:pPr>
        <w:pStyle w:val="Standard"/>
        <w:rPr>
          <w:lang w:val="uk-UA"/>
        </w:rPr>
      </w:pPr>
    </w:p>
    <w:p w:rsidR="000C09DE" w:rsidRPr="00B454A7" w:rsidRDefault="000C09DE" w:rsidP="000C09DE">
      <w:pPr>
        <w:pStyle w:val="Standard"/>
        <w:jc w:val="both"/>
        <w:rPr>
          <w:lang w:val="uk-UA"/>
        </w:rPr>
      </w:pPr>
      <w:r w:rsidRPr="007C7467">
        <w:rPr>
          <w:lang w:val="uk-UA"/>
        </w:rPr>
        <w:t xml:space="preserve">   Розглянувши звернення гр. </w:t>
      </w:r>
      <w:r>
        <w:rPr>
          <w:bCs/>
          <w:lang w:val="uk-UA"/>
        </w:rPr>
        <w:t>Касян Віри Олександрівни</w:t>
      </w:r>
      <w:r>
        <w:rPr>
          <w:lang w:val="uk-UA"/>
        </w:rPr>
        <w:t xml:space="preserve">, жительки </w:t>
      </w:r>
      <w:r>
        <w:rPr>
          <w:rFonts w:cs="Times New Roman"/>
          <w:iCs/>
          <w:lang w:val="uk-UA"/>
        </w:rPr>
        <w:t>с.</w:t>
      </w:r>
      <w:r w:rsidRPr="00151488">
        <w:rPr>
          <w:lang w:val="uk-UA"/>
        </w:rPr>
        <w:t xml:space="preserve"> </w:t>
      </w:r>
      <w:r>
        <w:rPr>
          <w:lang w:val="uk-UA"/>
        </w:rPr>
        <w:t>Бугрин</w:t>
      </w:r>
      <w:r w:rsidRPr="007C7467">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ведення особистого селянського господарства в с.</w:t>
      </w:r>
      <w:r w:rsidRPr="00BA577E">
        <w:rPr>
          <w:lang w:val="uk-UA"/>
        </w:rPr>
        <w:t xml:space="preserve"> </w:t>
      </w:r>
      <w:r>
        <w:rPr>
          <w:lang w:val="uk-UA"/>
        </w:rPr>
        <w:t xml:space="preserve">Бугрин </w:t>
      </w:r>
      <w:r w:rsidRPr="00B454A7">
        <w:rPr>
          <w:lang w:val="uk-UA"/>
        </w:rPr>
        <w:t xml:space="preserve">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Земля-Плюс</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rsidR="000C09DE" w:rsidRPr="00EC747F" w:rsidRDefault="000C09DE" w:rsidP="000C09DE">
      <w:pPr>
        <w:pStyle w:val="Standard"/>
        <w:jc w:val="both"/>
        <w:rPr>
          <w:lang w:val="uk-UA" w:eastAsia="ar-SA"/>
        </w:rPr>
      </w:pPr>
    </w:p>
    <w:p w:rsidR="000C09DE" w:rsidRPr="006C3161" w:rsidRDefault="000C09DE" w:rsidP="000C09DE">
      <w:pPr>
        <w:pStyle w:val="Standard"/>
        <w:jc w:val="center"/>
        <w:rPr>
          <w:b/>
        </w:rPr>
      </w:pPr>
      <w:r>
        <w:rPr>
          <w:b/>
        </w:rPr>
        <w:t>ВИРІШИЛА:</w:t>
      </w:r>
    </w:p>
    <w:p w:rsidR="000C09DE" w:rsidRPr="005E494C" w:rsidRDefault="000C09DE" w:rsidP="000C09DE">
      <w:pPr>
        <w:pStyle w:val="Standard"/>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Касян Вірі Олександрівні</w:t>
      </w:r>
      <w:r>
        <w:t xml:space="preserve"> </w:t>
      </w:r>
      <w:r w:rsidRPr="005E494C">
        <w:t xml:space="preserve">для </w:t>
      </w:r>
      <w:r>
        <w:rPr>
          <w:lang w:val="uk-UA"/>
        </w:rPr>
        <w:t>ведення особистого селянського господарства  в с.</w:t>
      </w:r>
      <w:r w:rsidRPr="00E3180D">
        <w:rPr>
          <w:lang w:val="uk-UA"/>
        </w:rPr>
        <w:t xml:space="preserve"> </w:t>
      </w:r>
      <w:r>
        <w:rPr>
          <w:lang w:val="uk-UA"/>
        </w:rPr>
        <w:t>Бугрин</w:t>
      </w:r>
      <w:r>
        <w:t xml:space="preserve"> </w:t>
      </w:r>
      <w:r w:rsidRPr="005E494C">
        <w:t>на терит</w:t>
      </w:r>
      <w:r>
        <w:t xml:space="preserve">орії Бугринської сільської ради </w:t>
      </w:r>
      <w:r w:rsidRPr="005C0498">
        <w:rPr>
          <w:rFonts w:cs="Times New Roman"/>
        </w:rPr>
        <w:t>Рівненської області</w:t>
      </w:r>
      <w:r>
        <w:t>.</w:t>
      </w:r>
    </w:p>
    <w:p w:rsidR="000C09DE" w:rsidRPr="00F956D4" w:rsidRDefault="000C09DE" w:rsidP="000C09DE">
      <w:pPr>
        <w:pStyle w:val="Standard"/>
        <w:jc w:val="both"/>
      </w:pPr>
      <w:r w:rsidRPr="005E494C">
        <w:t xml:space="preserve">  2. Передати гр. </w:t>
      </w:r>
      <w:r>
        <w:rPr>
          <w:bCs/>
          <w:lang w:val="uk-UA"/>
        </w:rPr>
        <w:t>Касян Вірі Олександрівні</w:t>
      </w:r>
      <w:r>
        <w:t xml:space="preserve"> </w:t>
      </w:r>
      <w:r w:rsidRPr="005E494C">
        <w:t>в приватну власність земельну ділянку за ка</w:t>
      </w:r>
      <w:r>
        <w:t>дастровим номером: 5621281200:02:004:0292 площею 0.</w:t>
      </w:r>
      <w:r>
        <w:rPr>
          <w:lang w:val="uk-UA"/>
        </w:rPr>
        <w:t>1860</w:t>
      </w:r>
      <w:r>
        <w:t xml:space="preserve"> га</w:t>
      </w:r>
      <w:r>
        <w:rPr>
          <w:lang w:val="uk-UA"/>
        </w:rPr>
        <w:t xml:space="preserve">, </w:t>
      </w:r>
      <w:r w:rsidRPr="005E494C">
        <w:t>земельну ділянку за ка</w:t>
      </w:r>
      <w:r>
        <w:t>дастровим номером: 5621281200:02:004:0293 площею 0.</w:t>
      </w:r>
      <w:r>
        <w:rPr>
          <w:lang w:val="uk-UA"/>
        </w:rPr>
        <w:t xml:space="preserve">1645 </w:t>
      </w:r>
      <w:r w:rsidRPr="005E494C">
        <w:t xml:space="preserve"> га</w:t>
      </w:r>
      <w:r>
        <w:rPr>
          <w:lang w:val="uk-UA"/>
        </w:rPr>
        <w:t xml:space="preserve">, </w:t>
      </w:r>
      <w:r w:rsidRPr="005E494C">
        <w:t>земельну ділянку за ка</w:t>
      </w:r>
      <w:r>
        <w:t>дастровим номером: 5621281200:02:004:0294 площею 0.</w:t>
      </w:r>
      <w:r>
        <w:rPr>
          <w:lang w:val="uk-UA"/>
        </w:rPr>
        <w:t xml:space="preserve">1550 </w:t>
      </w:r>
      <w:r w:rsidRPr="005E494C">
        <w:t xml:space="preserve"> га</w:t>
      </w:r>
      <w:r>
        <w:rPr>
          <w:lang w:val="uk-UA"/>
        </w:rPr>
        <w:t xml:space="preserve"> та </w:t>
      </w:r>
      <w:r w:rsidRPr="005E494C">
        <w:t>земельну ділянку за ка</w:t>
      </w:r>
      <w:r>
        <w:t>дастровим номером: 5621281200:02:004:0295 площею 0.</w:t>
      </w:r>
      <w:r>
        <w:rPr>
          <w:lang w:val="uk-UA"/>
        </w:rPr>
        <w:t>1950</w:t>
      </w:r>
      <w:r w:rsidRPr="005E494C">
        <w:t xml:space="preserve"> для </w:t>
      </w:r>
      <w:r>
        <w:rPr>
          <w:lang w:val="uk-UA"/>
        </w:rPr>
        <w:t>ведення особистого селянського господарства за рахунок земель запасу комунальної власності сільськогосподарського призначення (рілля) в с.</w:t>
      </w:r>
      <w:r w:rsidRPr="00BA577E">
        <w:rPr>
          <w:lang w:val="uk-UA"/>
        </w:rPr>
        <w:t xml:space="preserve"> </w:t>
      </w:r>
      <w:r>
        <w:rPr>
          <w:lang w:val="uk-UA"/>
        </w:rPr>
        <w:t xml:space="preserve">Бугрин </w:t>
      </w:r>
      <w:r w:rsidRPr="005E494C">
        <w:t>на терит</w:t>
      </w:r>
      <w:r>
        <w:t>орії Бугринської сільської ради</w:t>
      </w:r>
      <w:r>
        <w:rPr>
          <w:lang w:val="uk-UA"/>
        </w:rPr>
        <w:t xml:space="preserve"> </w:t>
      </w:r>
      <w:r w:rsidRPr="00477543">
        <w:rPr>
          <w:rFonts w:cs="Times New Roman"/>
          <w:lang w:val="uk-UA"/>
        </w:rPr>
        <w:t>Рівненської області</w:t>
      </w:r>
      <w:r>
        <w:t>.</w:t>
      </w:r>
    </w:p>
    <w:p w:rsidR="000C09DE" w:rsidRPr="005E494C" w:rsidRDefault="000C09DE" w:rsidP="000C09DE">
      <w:pPr>
        <w:pStyle w:val="Standard"/>
        <w:jc w:val="both"/>
      </w:pPr>
      <w:r w:rsidRPr="005E494C">
        <w:t xml:space="preserve">  3. Гр. </w:t>
      </w:r>
      <w:r>
        <w:rPr>
          <w:bCs/>
          <w:lang w:val="uk-UA"/>
        </w:rPr>
        <w:t>Касян Вірі Олександрівні</w:t>
      </w:r>
      <w:r>
        <w:t xml:space="preserve"> </w:t>
      </w:r>
      <w:r w:rsidRPr="005E494C">
        <w:t>оформ</w:t>
      </w:r>
      <w:r>
        <w:t>ити право  власності на земельні ділянки</w:t>
      </w:r>
      <w:r w:rsidRPr="005E494C">
        <w:t xml:space="preserve"> в порядку, визначеному законодавством.</w:t>
      </w:r>
    </w:p>
    <w:p w:rsidR="000C09DE" w:rsidRPr="006C3161" w:rsidRDefault="000C09DE" w:rsidP="000C09DE">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Pr="009E49A3" w:rsidRDefault="000C09DE" w:rsidP="000C09DE">
      <w:pPr>
        <w:pStyle w:val="Standard"/>
        <w:tabs>
          <w:tab w:val="left" w:pos="6160"/>
        </w:tabs>
        <w:rPr>
          <w:rStyle w:val="StrongEmphasis"/>
          <w:b w:val="0"/>
          <w:color w:val="000000"/>
          <w:shd w:val="clear" w:color="auto" w:fill="FFFFFF"/>
          <w:lang w:val="uk-UA" w:eastAsia="ar-SA"/>
        </w:rPr>
      </w:pPr>
      <w:r w:rsidRPr="002258C9">
        <w:rPr>
          <w:rStyle w:val="StrongEmphasis"/>
          <w:color w:val="000000"/>
          <w:shd w:val="clear" w:color="auto" w:fill="FFFFFF"/>
          <w:lang w:val="uk-UA" w:eastAsia="ar-SA"/>
        </w:rPr>
        <w:t xml:space="preserve">  </w:t>
      </w:r>
    </w:p>
    <w:p w:rsidR="000C09DE" w:rsidRDefault="000C09DE" w:rsidP="000C09DE">
      <w:pPr>
        <w:pStyle w:val="Standard"/>
        <w:tabs>
          <w:tab w:val="left" w:pos="6160"/>
        </w:tabs>
        <w:rPr>
          <w:rStyle w:val="StrongEmphasis"/>
          <w:b w:val="0"/>
          <w:color w:val="000000"/>
          <w:shd w:val="clear" w:color="auto" w:fill="FFFFFF"/>
          <w:lang w:val="uk-UA" w:eastAsia="ar-SA"/>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0C09DE" w:rsidRDefault="000C09DE" w:rsidP="000C09DE"/>
    <w:p w:rsidR="000C09DE" w:rsidRPr="007B0DD8" w:rsidRDefault="000C09DE" w:rsidP="000C09DE">
      <w:pPr>
        <w:pStyle w:val="Standard"/>
        <w:tabs>
          <w:tab w:val="left" w:pos="6160"/>
        </w:tabs>
        <w:rPr>
          <w:rFonts w:ascii="Calibri" w:eastAsia="Calibri" w:hAnsi="Calibri" w:cs="Times New Roman"/>
          <w:kern w:val="0"/>
          <w:sz w:val="22"/>
          <w:szCs w:val="22"/>
          <w:lang w:eastAsia="en-US" w:bidi="ar-SA"/>
        </w:rPr>
      </w:pPr>
    </w:p>
    <w:p w:rsidR="00E60280" w:rsidRPr="007B0DD8" w:rsidRDefault="00E60280" w:rsidP="000C09DE">
      <w:pPr>
        <w:pStyle w:val="Standard"/>
        <w:tabs>
          <w:tab w:val="left" w:pos="6160"/>
        </w:tabs>
        <w:rPr>
          <w:rFonts w:ascii="Calibri" w:eastAsia="Calibri" w:hAnsi="Calibri" w:cs="Times New Roman"/>
          <w:kern w:val="0"/>
          <w:sz w:val="22"/>
          <w:szCs w:val="22"/>
          <w:lang w:eastAsia="en-US" w:bidi="ar-SA"/>
        </w:rPr>
      </w:pPr>
    </w:p>
    <w:p w:rsidR="00E60280" w:rsidRPr="007B0DD8" w:rsidRDefault="00E60280" w:rsidP="000C09DE">
      <w:pPr>
        <w:pStyle w:val="Standard"/>
        <w:tabs>
          <w:tab w:val="left" w:pos="6160"/>
        </w:tabs>
        <w:rPr>
          <w:rFonts w:ascii="Calibri" w:eastAsia="Calibri" w:hAnsi="Calibri" w:cs="Times New Roman"/>
          <w:kern w:val="0"/>
          <w:sz w:val="22"/>
          <w:szCs w:val="22"/>
          <w:lang w:eastAsia="en-US" w:bidi="ar-SA"/>
        </w:rPr>
      </w:pPr>
    </w:p>
    <w:p w:rsidR="000C09DE" w:rsidRDefault="000C09DE" w:rsidP="000C09DE">
      <w:pPr>
        <w:pStyle w:val="Standard"/>
        <w:tabs>
          <w:tab w:val="left" w:pos="6160"/>
        </w:tabs>
      </w:pPr>
      <w:r>
        <w:rPr>
          <w:noProof/>
          <w:lang w:eastAsia="ru-RU" w:bidi="ar-SA"/>
        </w:rPr>
        <w:lastRenderedPageBreak/>
        <w:drawing>
          <wp:anchor distT="0" distB="0" distL="114300" distR="114300" simplePos="0" relativeHeight="251856896" behindDoc="0" locked="0" layoutInCell="1" allowOverlap="1">
            <wp:simplePos x="0" y="0"/>
            <wp:positionH relativeFrom="margin">
              <wp:align>center</wp:align>
            </wp:positionH>
            <wp:positionV relativeFrom="paragraph">
              <wp:posOffset>153035</wp:posOffset>
            </wp:positionV>
            <wp:extent cx="457200" cy="690880"/>
            <wp:effectExtent l="0" t="0" r="0" b="0"/>
            <wp:wrapNone/>
            <wp:docPr id="215" name="Рисунок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pPr>
      <w:r>
        <w:rPr>
          <w:b/>
        </w:rPr>
        <w:t>Р І Ш Е Н</w:t>
      </w:r>
      <w:r>
        <w:rPr>
          <w:b/>
          <w:lang w:val="uk-UA"/>
        </w:rPr>
        <w:t xml:space="preserve"> Н</w:t>
      </w:r>
      <w:r>
        <w:rPr>
          <w:b/>
        </w:rPr>
        <w:t xml:space="preserve">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214" o:spid="_x0000_s1063" type="#_x0000_t32" style="position:absolute;left:0;text-align:left;margin-left:2.6pt;margin-top:4.6pt;width:476.1pt;height:.3pt;flip:y;z-index:2518579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344</w:t>
      </w:r>
    </w:p>
    <w:p w:rsidR="000C09DE" w:rsidRPr="002258C9" w:rsidRDefault="000C09DE" w:rsidP="000C09DE">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rsidR="000C09DE" w:rsidRDefault="000C09DE" w:rsidP="000C09DE">
      <w:pPr>
        <w:pStyle w:val="Standard"/>
        <w:rPr>
          <w:lang w:val="uk-UA"/>
        </w:rPr>
      </w:pPr>
      <w:r>
        <w:t xml:space="preserve">приватну власність для </w:t>
      </w:r>
      <w:r>
        <w:rPr>
          <w:lang w:val="uk-UA"/>
        </w:rPr>
        <w:t>ведення</w:t>
      </w:r>
    </w:p>
    <w:p w:rsidR="000C09DE" w:rsidRDefault="000C09DE" w:rsidP="000C09DE">
      <w:pPr>
        <w:pStyle w:val="Standard"/>
        <w:rPr>
          <w:lang w:val="uk-UA"/>
        </w:rPr>
      </w:pPr>
      <w:r>
        <w:rPr>
          <w:lang w:val="uk-UA"/>
        </w:rPr>
        <w:t>особистого селянського</w:t>
      </w:r>
    </w:p>
    <w:p w:rsidR="000C09DE" w:rsidRDefault="000C09DE" w:rsidP="000C09DE">
      <w:pPr>
        <w:pStyle w:val="Standard"/>
        <w:rPr>
          <w:lang w:val="uk-UA"/>
        </w:rPr>
      </w:pPr>
      <w:r>
        <w:rPr>
          <w:lang w:val="uk-UA"/>
        </w:rPr>
        <w:t>господарства</w:t>
      </w:r>
      <w:r>
        <w:t xml:space="preserve"> </w:t>
      </w:r>
      <w:r>
        <w:rPr>
          <w:lang w:val="uk-UA"/>
        </w:rPr>
        <w:t>в с.Бугрин</w:t>
      </w:r>
    </w:p>
    <w:p w:rsidR="000C09DE" w:rsidRDefault="000C09DE" w:rsidP="000C09DE">
      <w:pPr>
        <w:pStyle w:val="Standard"/>
        <w:rPr>
          <w:lang w:val="uk-UA"/>
        </w:rPr>
      </w:pPr>
      <w:r>
        <w:t xml:space="preserve">на території </w:t>
      </w:r>
      <w:r>
        <w:rPr>
          <w:lang w:val="uk-UA"/>
        </w:rPr>
        <w:t>Бугринської</w:t>
      </w:r>
    </w:p>
    <w:p w:rsidR="000C09DE" w:rsidRPr="006C3161" w:rsidRDefault="000C09DE" w:rsidP="000C09DE">
      <w:pPr>
        <w:pStyle w:val="Standard"/>
        <w:rPr>
          <w:lang w:val="uk-UA"/>
        </w:rPr>
      </w:pPr>
      <w:r>
        <w:rPr>
          <w:lang w:val="uk-UA"/>
        </w:rPr>
        <w:t>сільської ради</w:t>
      </w:r>
    </w:p>
    <w:p w:rsidR="000C09DE" w:rsidRPr="008A73A6" w:rsidRDefault="000C09DE" w:rsidP="000C09DE">
      <w:pPr>
        <w:pStyle w:val="Standard"/>
        <w:rPr>
          <w:lang w:val="uk-UA"/>
        </w:rPr>
      </w:pPr>
      <w:r w:rsidRPr="008A73A6">
        <w:rPr>
          <w:lang w:val="uk-UA"/>
        </w:rPr>
        <w:t xml:space="preserve">гр. </w:t>
      </w:r>
      <w:r>
        <w:rPr>
          <w:rFonts w:cs="Times New Roman"/>
          <w:lang w:val="uk-UA"/>
        </w:rPr>
        <w:t>Яремову М.П.</w:t>
      </w:r>
    </w:p>
    <w:p w:rsidR="000C09DE" w:rsidRPr="007C7467" w:rsidRDefault="000C09DE" w:rsidP="000C09DE">
      <w:pPr>
        <w:pStyle w:val="Standard"/>
        <w:rPr>
          <w:lang w:val="uk-UA"/>
        </w:rPr>
      </w:pPr>
    </w:p>
    <w:p w:rsidR="000C09DE" w:rsidRPr="00B454A7" w:rsidRDefault="000C09DE" w:rsidP="000C09DE">
      <w:pPr>
        <w:pStyle w:val="Standard"/>
        <w:jc w:val="both"/>
        <w:rPr>
          <w:lang w:val="uk-UA"/>
        </w:rPr>
      </w:pPr>
      <w:r w:rsidRPr="007C7467">
        <w:rPr>
          <w:lang w:val="uk-UA"/>
        </w:rPr>
        <w:t xml:space="preserve">   Розглянувши звернення гр. </w:t>
      </w:r>
      <w:r>
        <w:rPr>
          <w:bCs/>
          <w:lang w:val="uk-UA"/>
        </w:rPr>
        <w:t>Яремова Михайла Петровича</w:t>
      </w:r>
      <w:r>
        <w:rPr>
          <w:lang w:val="uk-UA"/>
        </w:rPr>
        <w:t xml:space="preserve">, жителя </w:t>
      </w:r>
      <w:r>
        <w:rPr>
          <w:rFonts w:cs="Times New Roman"/>
          <w:iCs/>
          <w:lang w:val="uk-UA"/>
        </w:rPr>
        <w:t>с.</w:t>
      </w:r>
      <w:r w:rsidRPr="00151488">
        <w:rPr>
          <w:lang w:val="uk-UA"/>
        </w:rPr>
        <w:t xml:space="preserve"> </w:t>
      </w:r>
      <w:r>
        <w:rPr>
          <w:lang w:val="uk-UA"/>
        </w:rPr>
        <w:t>Бугрин</w:t>
      </w:r>
      <w:r w:rsidRPr="007C7467">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ведення особистого селянського господарства в с.</w:t>
      </w:r>
      <w:r w:rsidRPr="00BA577E">
        <w:rPr>
          <w:lang w:val="uk-UA"/>
        </w:rPr>
        <w:t xml:space="preserve"> </w:t>
      </w:r>
      <w:r>
        <w:rPr>
          <w:lang w:val="uk-UA"/>
        </w:rPr>
        <w:t xml:space="preserve">Зарічне </w:t>
      </w:r>
      <w:r w:rsidRPr="00B454A7">
        <w:rPr>
          <w:lang w:val="uk-UA"/>
        </w:rPr>
        <w:t xml:space="preserve">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Земля-Плюс</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rsidR="000C09DE" w:rsidRPr="00EC747F" w:rsidRDefault="000C09DE" w:rsidP="000C09DE">
      <w:pPr>
        <w:pStyle w:val="Standard"/>
        <w:jc w:val="both"/>
        <w:rPr>
          <w:lang w:val="uk-UA" w:eastAsia="ar-SA"/>
        </w:rPr>
      </w:pPr>
    </w:p>
    <w:p w:rsidR="000C09DE" w:rsidRPr="006C3161" w:rsidRDefault="000C09DE" w:rsidP="000C09DE">
      <w:pPr>
        <w:pStyle w:val="Standard"/>
        <w:jc w:val="center"/>
        <w:rPr>
          <w:b/>
        </w:rPr>
      </w:pPr>
      <w:r>
        <w:rPr>
          <w:b/>
        </w:rPr>
        <w:t>ВИРІШИЛА:</w:t>
      </w:r>
    </w:p>
    <w:p w:rsidR="000C09DE" w:rsidRPr="005E494C" w:rsidRDefault="000C09DE" w:rsidP="000C09DE">
      <w:pPr>
        <w:pStyle w:val="Standard"/>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Яремову Михайлу Петровичу</w:t>
      </w:r>
      <w:r>
        <w:t xml:space="preserve"> </w:t>
      </w:r>
      <w:r w:rsidRPr="005E494C">
        <w:t xml:space="preserve">для </w:t>
      </w:r>
      <w:r>
        <w:rPr>
          <w:lang w:val="uk-UA"/>
        </w:rPr>
        <w:t>ведення особистого селянського господарства  в с.</w:t>
      </w:r>
      <w:r w:rsidRPr="00E3180D">
        <w:rPr>
          <w:lang w:val="uk-UA"/>
        </w:rPr>
        <w:t xml:space="preserve"> </w:t>
      </w:r>
      <w:r>
        <w:rPr>
          <w:lang w:val="uk-UA"/>
        </w:rPr>
        <w:t>Зарічне</w:t>
      </w:r>
      <w:r>
        <w:t xml:space="preserve"> </w:t>
      </w:r>
      <w:r w:rsidRPr="005E494C">
        <w:t>на терит</w:t>
      </w:r>
      <w:r>
        <w:t xml:space="preserve">орії Бугринської сільської ради </w:t>
      </w:r>
      <w:r w:rsidRPr="005C0498">
        <w:rPr>
          <w:rFonts w:cs="Times New Roman"/>
        </w:rPr>
        <w:t>Рівненської області</w:t>
      </w:r>
      <w:r>
        <w:t>.</w:t>
      </w:r>
    </w:p>
    <w:p w:rsidR="000C09DE" w:rsidRPr="00F956D4" w:rsidRDefault="000C09DE" w:rsidP="000C09DE">
      <w:pPr>
        <w:pStyle w:val="Standard"/>
        <w:jc w:val="both"/>
      </w:pPr>
      <w:r w:rsidRPr="005E494C">
        <w:t xml:space="preserve">  2. Передати гр. </w:t>
      </w:r>
      <w:r>
        <w:rPr>
          <w:bCs/>
          <w:lang w:val="uk-UA"/>
        </w:rPr>
        <w:t>Яремову Михайлу Петровичу</w:t>
      </w:r>
      <w:r>
        <w:t xml:space="preserve"> </w:t>
      </w:r>
      <w:r w:rsidRPr="005E494C">
        <w:t>в приватну власність земельну ділянку за ка</w:t>
      </w:r>
      <w:r>
        <w:t>дастровим номером: 5621281200:02:003:0131 площею 0.</w:t>
      </w:r>
      <w:r>
        <w:rPr>
          <w:lang w:val="uk-UA"/>
        </w:rPr>
        <w:t>6047</w:t>
      </w:r>
      <w:r>
        <w:t xml:space="preserve"> га</w:t>
      </w:r>
      <w:r>
        <w:rPr>
          <w:lang w:val="uk-UA"/>
        </w:rPr>
        <w:t xml:space="preserve"> </w:t>
      </w:r>
      <w:r w:rsidRPr="005E494C">
        <w:t xml:space="preserve">для </w:t>
      </w:r>
      <w:r>
        <w:rPr>
          <w:lang w:val="uk-UA"/>
        </w:rPr>
        <w:t>ведення особистого селянського господарства за рахунок земель запасу комунальної власності сільськогосподарського призначення (рілля) в с.</w:t>
      </w:r>
      <w:r w:rsidRPr="00BA577E">
        <w:rPr>
          <w:lang w:val="uk-UA"/>
        </w:rPr>
        <w:t xml:space="preserve"> </w:t>
      </w:r>
      <w:r>
        <w:rPr>
          <w:lang w:val="uk-UA"/>
        </w:rPr>
        <w:t xml:space="preserve">Зарічне </w:t>
      </w:r>
      <w:r w:rsidRPr="005E494C">
        <w:t>на терит</w:t>
      </w:r>
      <w:r>
        <w:t>орії Бугринської сільської ради</w:t>
      </w:r>
      <w:r>
        <w:rPr>
          <w:lang w:val="uk-UA"/>
        </w:rPr>
        <w:t xml:space="preserve"> </w:t>
      </w:r>
      <w:r w:rsidRPr="00477543">
        <w:rPr>
          <w:rFonts w:cs="Times New Roman"/>
          <w:lang w:val="uk-UA"/>
        </w:rPr>
        <w:t>Рівненської області</w:t>
      </w:r>
      <w:r>
        <w:t>.</w:t>
      </w:r>
    </w:p>
    <w:p w:rsidR="000C09DE" w:rsidRPr="005E494C" w:rsidRDefault="000C09DE" w:rsidP="000C09DE">
      <w:pPr>
        <w:pStyle w:val="Standard"/>
        <w:jc w:val="both"/>
      </w:pPr>
      <w:r w:rsidRPr="005E494C">
        <w:t xml:space="preserve">  3. Гр. </w:t>
      </w:r>
      <w:r>
        <w:rPr>
          <w:bCs/>
          <w:lang w:val="uk-UA"/>
        </w:rPr>
        <w:t>Яремову Михайлу Петровичу</w:t>
      </w:r>
      <w:r>
        <w:t xml:space="preserve"> </w:t>
      </w:r>
      <w:r w:rsidRPr="005E494C">
        <w:t>оформ</w:t>
      </w:r>
      <w:r>
        <w:t>ити право  власності на земельні ділянки</w:t>
      </w:r>
      <w:r w:rsidRPr="005E494C">
        <w:t xml:space="preserve"> в порядку, визначеному законодавством.</w:t>
      </w:r>
    </w:p>
    <w:p w:rsidR="000C09DE" w:rsidRPr="006C3161" w:rsidRDefault="000C09DE" w:rsidP="000C09DE">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Pr="009E49A3" w:rsidRDefault="000C09DE" w:rsidP="000C09DE">
      <w:pPr>
        <w:pStyle w:val="Standard"/>
        <w:tabs>
          <w:tab w:val="left" w:pos="6160"/>
        </w:tabs>
        <w:rPr>
          <w:rStyle w:val="StrongEmphasis"/>
          <w:b w:val="0"/>
          <w:color w:val="000000"/>
          <w:shd w:val="clear" w:color="auto" w:fill="FFFFFF"/>
          <w:lang w:val="uk-UA" w:eastAsia="ar-SA"/>
        </w:rPr>
      </w:pPr>
      <w:r w:rsidRPr="002258C9">
        <w:rPr>
          <w:rStyle w:val="StrongEmphasis"/>
          <w:color w:val="000000"/>
          <w:shd w:val="clear" w:color="auto" w:fill="FFFFFF"/>
          <w:lang w:val="uk-UA" w:eastAsia="ar-SA"/>
        </w:rPr>
        <w:t xml:space="preserve">  </w:t>
      </w:r>
    </w:p>
    <w:p w:rsidR="000C09DE" w:rsidRDefault="000C09DE" w:rsidP="000C09DE">
      <w:pPr>
        <w:pStyle w:val="Standard"/>
        <w:tabs>
          <w:tab w:val="left" w:pos="6160"/>
        </w:tabs>
        <w:rPr>
          <w:rStyle w:val="StrongEmphasis"/>
          <w:b w:val="0"/>
          <w:color w:val="000000"/>
          <w:shd w:val="clear" w:color="auto" w:fill="FFFFFF"/>
          <w:lang w:val="uk-UA" w:eastAsia="ar-SA"/>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0C09DE" w:rsidRDefault="000C09DE" w:rsidP="000C09DE"/>
    <w:p w:rsidR="000C09DE" w:rsidRDefault="000C09DE" w:rsidP="000C09DE"/>
    <w:p w:rsidR="000C09DE" w:rsidRPr="007B0DD8" w:rsidRDefault="000C09DE" w:rsidP="000C09DE">
      <w:pPr>
        <w:rPr>
          <w:lang w:val="ru-RU"/>
        </w:rPr>
      </w:pPr>
    </w:p>
    <w:p w:rsidR="00E60280" w:rsidRPr="007B0DD8" w:rsidRDefault="00E60280" w:rsidP="000C09DE">
      <w:pPr>
        <w:rPr>
          <w:lang w:val="ru-RU"/>
        </w:rPr>
      </w:pPr>
    </w:p>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lastRenderedPageBreak/>
        <w:drawing>
          <wp:anchor distT="0" distB="0" distL="114300" distR="114300" simplePos="0" relativeHeight="251858944" behindDoc="0" locked="0" layoutInCell="1" allowOverlap="1">
            <wp:simplePos x="0" y="0"/>
            <wp:positionH relativeFrom="margin">
              <wp:align>center</wp:align>
            </wp:positionH>
            <wp:positionV relativeFrom="paragraph">
              <wp:posOffset>6350</wp:posOffset>
            </wp:positionV>
            <wp:extent cx="457200" cy="690880"/>
            <wp:effectExtent l="0" t="0" r="0" b="0"/>
            <wp:wrapNone/>
            <wp:docPr id="213" name="Рисунок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212" o:spid="_x0000_s1062" type="#_x0000_t32" style="position:absolute;left:0;text-align:left;margin-left:2.6pt;margin-top:4.6pt;width:476.1pt;height:.3pt;flip:y;z-index:2518599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345</w:t>
      </w:r>
    </w:p>
    <w:p w:rsidR="000C09DE" w:rsidRPr="002E31CC" w:rsidRDefault="000C09DE" w:rsidP="000C09DE">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0C09DE" w:rsidRDefault="000C09DE" w:rsidP="000C09DE">
      <w:pPr>
        <w:pStyle w:val="Standard"/>
      </w:pPr>
      <w:r>
        <w:rPr>
          <w:lang w:val="uk-UA"/>
        </w:rPr>
        <w:t>приватну</w:t>
      </w:r>
      <w:r>
        <w:t xml:space="preserve"> власність для будівництва </w:t>
      </w:r>
      <w:r>
        <w:rPr>
          <w:lang w:val="uk-UA"/>
        </w:rPr>
        <w:t>і</w:t>
      </w:r>
      <w:r>
        <w:t xml:space="preserve"> обслуговування </w:t>
      </w:r>
    </w:p>
    <w:p w:rsidR="000C09DE" w:rsidRDefault="000C09DE" w:rsidP="000C09DE">
      <w:pPr>
        <w:pStyle w:val="Standard"/>
      </w:pPr>
      <w:r>
        <w:t>житлового будинку, господарських</w:t>
      </w:r>
    </w:p>
    <w:p w:rsidR="000C09DE" w:rsidRPr="00B72C04" w:rsidRDefault="000C09DE" w:rsidP="000C09DE">
      <w:pPr>
        <w:pStyle w:val="Standard"/>
      </w:pPr>
      <w:r>
        <w:t xml:space="preserve">будівель </w:t>
      </w:r>
      <w:r>
        <w:rPr>
          <w:lang w:val="uk-UA"/>
        </w:rPr>
        <w:t>і</w:t>
      </w:r>
      <w:r>
        <w:t xml:space="preserve"> споруд (присадибна ділянка)</w:t>
      </w:r>
      <w:r>
        <w:rPr>
          <w:lang w:val="uk-UA"/>
        </w:rPr>
        <w:t xml:space="preserve"> </w:t>
      </w:r>
      <w:r>
        <w:t xml:space="preserve"> в с.Бугрин</w:t>
      </w:r>
    </w:p>
    <w:p w:rsidR="000C09DE" w:rsidRPr="008A73A6" w:rsidRDefault="000C09DE" w:rsidP="000C09DE">
      <w:pPr>
        <w:pStyle w:val="Standard"/>
        <w:rPr>
          <w:lang w:val="uk-UA"/>
        </w:rPr>
      </w:pPr>
      <w:r w:rsidRPr="008A73A6">
        <w:rPr>
          <w:lang w:val="uk-UA"/>
        </w:rPr>
        <w:t xml:space="preserve">гр. </w:t>
      </w:r>
      <w:r>
        <w:rPr>
          <w:rFonts w:cs="Times New Roman"/>
          <w:lang w:val="uk-UA"/>
        </w:rPr>
        <w:t>Одинець В.С.</w:t>
      </w:r>
    </w:p>
    <w:p w:rsidR="000C09DE" w:rsidRPr="008A73A6" w:rsidRDefault="000C09DE" w:rsidP="000C09DE">
      <w:pPr>
        <w:pStyle w:val="Standard"/>
        <w:rPr>
          <w:lang w:val="uk-UA"/>
        </w:rPr>
      </w:pPr>
    </w:p>
    <w:p w:rsidR="000C09DE" w:rsidRPr="00B454A7" w:rsidRDefault="000C09DE" w:rsidP="000C09DE">
      <w:pPr>
        <w:pStyle w:val="Standard"/>
        <w:jc w:val="both"/>
        <w:rPr>
          <w:lang w:val="uk-UA"/>
        </w:rPr>
      </w:pPr>
      <w:r w:rsidRPr="008A73A6">
        <w:rPr>
          <w:lang w:val="uk-UA"/>
        </w:rPr>
        <w:t xml:space="preserve">   Розглянувши звернення гр.</w:t>
      </w:r>
      <w:r>
        <w:rPr>
          <w:bCs/>
          <w:lang w:val="uk-UA"/>
        </w:rPr>
        <w:t>Одинець Володимира Сергійовича</w:t>
      </w:r>
      <w:r>
        <w:rPr>
          <w:lang w:val="uk-UA"/>
        </w:rPr>
        <w:t>, жителя с.Бугрин</w:t>
      </w:r>
      <w:r w:rsidRPr="00B454A7">
        <w:rPr>
          <w:lang w:val="uk-UA"/>
        </w:rPr>
        <w:t xml:space="preserve">, про затвердження технічної документації із землеустрою щодо встановлення (відновлення) меж земельної </w:t>
      </w:r>
      <w:r>
        <w:rPr>
          <w:lang w:val="uk-UA"/>
        </w:rPr>
        <w:t xml:space="preserve">ділянки в натурі (на місцевості) </w:t>
      </w:r>
      <w:r w:rsidRPr="00B454A7">
        <w:rPr>
          <w:lang w:val="uk-UA"/>
        </w:rPr>
        <w:t xml:space="preserve">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w:t>
      </w:r>
      <w:r w:rsidRPr="00BA577E">
        <w:rPr>
          <w:lang w:val="uk-UA"/>
        </w:rPr>
        <w:t xml:space="preserve"> </w:t>
      </w:r>
      <w:r>
        <w:rPr>
          <w:lang w:val="uk-UA"/>
        </w:rPr>
        <w:t xml:space="preserve">Бугрин </w:t>
      </w:r>
      <w:r w:rsidRPr="00B454A7">
        <w:rPr>
          <w:lang w:val="uk-UA"/>
        </w:rPr>
        <w:t xml:space="preserve">на території Бугринської сільської ради, розроблену </w:t>
      </w:r>
      <w:r>
        <w:rPr>
          <w:rStyle w:val="StrongEmphasis"/>
          <w:rFonts w:cs="Times New Roman"/>
          <w:b w:val="0"/>
          <w:iCs/>
          <w:color w:val="000000"/>
          <w:shd w:val="clear" w:color="auto" w:fill="FFFFFF"/>
          <w:lang w:val="uk-UA" w:eastAsia="ar-SA"/>
        </w:rPr>
        <w:t>ТзОВ «Земля-Плюс</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 рада</w:t>
      </w:r>
    </w:p>
    <w:p w:rsidR="000C09DE" w:rsidRPr="00B454A7" w:rsidRDefault="000C09DE" w:rsidP="000C09DE">
      <w:pPr>
        <w:pStyle w:val="Standard"/>
        <w:jc w:val="both"/>
        <w:rPr>
          <w:lang w:val="uk-UA" w:eastAsia="ar-SA"/>
        </w:rPr>
      </w:pPr>
    </w:p>
    <w:p w:rsidR="000C09DE" w:rsidRPr="00B02740" w:rsidRDefault="000C09DE" w:rsidP="000C09DE">
      <w:pPr>
        <w:pStyle w:val="Standard"/>
        <w:jc w:val="center"/>
        <w:rPr>
          <w:b/>
          <w:lang w:val="uk-UA"/>
        </w:rPr>
      </w:pPr>
      <w:r w:rsidRPr="00B02740">
        <w:rPr>
          <w:b/>
          <w:lang w:val="uk-UA"/>
        </w:rPr>
        <w:t>ВИРІШИЛА:</w:t>
      </w:r>
    </w:p>
    <w:p w:rsidR="000C09DE" w:rsidRPr="00B02740" w:rsidRDefault="000C09DE" w:rsidP="000C09DE">
      <w:pPr>
        <w:pStyle w:val="Standard"/>
        <w:jc w:val="center"/>
        <w:rPr>
          <w:lang w:val="uk-UA"/>
        </w:rPr>
      </w:pPr>
    </w:p>
    <w:p w:rsidR="000C09DE" w:rsidRPr="0019390B" w:rsidRDefault="000C09DE" w:rsidP="000C09DE">
      <w:pPr>
        <w:pStyle w:val="Standard"/>
        <w:jc w:val="both"/>
        <w:rPr>
          <w:lang w:val="uk-UA"/>
        </w:rPr>
      </w:pPr>
      <w:r w:rsidRPr="00B02740">
        <w:rPr>
          <w:lang w:val="uk-UA"/>
        </w:rPr>
        <w:t xml:space="preserve">   1. Затвердити технічну документацію із землеустрою щодо встановлення (відновлення) меж земельної ділянки в натурі (на місцевості) гр.</w:t>
      </w:r>
      <w:r>
        <w:rPr>
          <w:lang w:val="uk-UA"/>
        </w:rPr>
        <w:t xml:space="preserve"> </w:t>
      </w:r>
      <w:r>
        <w:rPr>
          <w:bCs/>
          <w:lang w:val="uk-UA"/>
        </w:rPr>
        <w:t xml:space="preserve">Одинець Володимиру Сергійовичу </w:t>
      </w:r>
      <w:r w:rsidRPr="0019390B">
        <w:rPr>
          <w:lang w:val="uk-UA"/>
        </w:rPr>
        <w:t xml:space="preserve">для будівництва </w:t>
      </w:r>
      <w:r>
        <w:rPr>
          <w:lang w:val="uk-UA"/>
        </w:rPr>
        <w:t>і</w:t>
      </w:r>
      <w:r w:rsidRPr="0019390B">
        <w:rPr>
          <w:lang w:val="uk-UA"/>
        </w:rPr>
        <w:t xml:space="preserve"> обслуговування житлового будинку, господарських будівель </w:t>
      </w:r>
      <w:r>
        <w:rPr>
          <w:lang w:val="uk-UA"/>
        </w:rPr>
        <w:t>і</w:t>
      </w:r>
      <w:r w:rsidRPr="0019390B">
        <w:rPr>
          <w:lang w:val="uk-UA"/>
        </w:rPr>
        <w:t xml:space="preserve"> споруд (присадибна ділянка)</w:t>
      </w:r>
      <w:r>
        <w:rPr>
          <w:lang w:val="uk-UA"/>
        </w:rPr>
        <w:t xml:space="preserve"> в с.</w:t>
      </w:r>
      <w:r w:rsidRPr="00BA577E">
        <w:rPr>
          <w:lang w:val="uk-UA"/>
        </w:rPr>
        <w:t xml:space="preserve"> </w:t>
      </w:r>
      <w:r>
        <w:rPr>
          <w:lang w:val="uk-UA"/>
        </w:rPr>
        <w:t xml:space="preserve">Бугрин </w:t>
      </w:r>
      <w:r w:rsidRPr="0019390B">
        <w:rPr>
          <w:lang w:val="uk-UA"/>
        </w:rPr>
        <w:t>на території Бугринської сільської ради</w:t>
      </w:r>
      <w:r>
        <w:rPr>
          <w:lang w:val="uk-UA"/>
        </w:rPr>
        <w:t xml:space="preserve"> </w:t>
      </w:r>
      <w:r w:rsidRPr="00477543">
        <w:rPr>
          <w:rFonts w:cs="Times New Roman"/>
          <w:lang w:val="uk-UA"/>
        </w:rPr>
        <w:t>Рівненської області</w:t>
      </w:r>
      <w:r w:rsidRPr="0019390B">
        <w:rPr>
          <w:lang w:val="uk-UA"/>
        </w:rPr>
        <w:t>.</w:t>
      </w:r>
    </w:p>
    <w:p w:rsidR="000C09DE" w:rsidRPr="0019390B" w:rsidRDefault="000C09DE" w:rsidP="000C09DE">
      <w:pPr>
        <w:pStyle w:val="Standard"/>
        <w:jc w:val="both"/>
        <w:rPr>
          <w:lang w:val="uk-UA"/>
        </w:rPr>
      </w:pPr>
    </w:p>
    <w:p w:rsidR="000C09DE" w:rsidRPr="0019390B" w:rsidRDefault="000C09DE" w:rsidP="000C09DE">
      <w:pPr>
        <w:pStyle w:val="Standard"/>
        <w:jc w:val="both"/>
        <w:rPr>
          <w:lang w:val="uk-UA"/>
        </w:rPr>
      </w:pPr>
      <w:r w:rsidRPr="0019390B">
        <w:rPr>
          <w:lang w:val="uk-UA"/>
        </w:rPr>
        <w:t xml:space="preserve">  </w:t>
      </w:r>
      <w:r w:rsidRPr="00FB24EA">
        <w:rPr>
          <w:lang w:val="uk-UA"/>
        </w:rPr>
        <w:t xml:space="preserve">2. Передати гр. </w:t>
      </w:r>
      <w:r>
        <w:rPr>
          <w:bCs/>
          <w:lang w:val="uk-UA"/>
        </w:rPr>
        <w:t xml:space="preserve">Одинець Володимиру Сергійовичу </w:t>
      </w:r>
      <w:r>
        <w:rPr>
          <w:lang w:val="uk-UA"/>
        </w:rPr>
        <w:t>в приватну власність</w:t>
      </w:r>
      <w:r w:rsidRPr="00FB24EA">
        <w:rPr>
          <w:lang w:val="uk-UA"/>
        </w:rPr>
        <w:t xml:space="preserve"> земельну ділянку за ка</w:t>
      </w:r>
      <w:r>
        <w:rPr>
          <w:lang w:val="uk-UA"/>
        </w:rPr>
        <w:t>дастровим номером: 5621281200:02:001:0383</w:t>
      </w:r>
      <w:r>
        <w:t xml:space="preserve"> площею 0.</w:t>
      </w:r>
      <w:r>
        <w:rPr>
          <w:lang w:val="uk-UA"/>
        </w:rPr>
        <w:t>1349</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w:t>
      </w:r>
      <w:r w:rsidRPr="00BA577E">
        <w:rPr>
          <w:lang w:val="uk-UA"/>
        </w:rPr>
        <w:t xml:space="preserve"> </w:t>
      </w:r>
      <w:r>
        <w:rPr>
          <w:lang w:val="uk-UA"/>
        </w:rPr>
        <w:t xml:space="preserve">Бугрин </w:t>
      </w:r>
      <w:r w:rsidRPr="005E494C">
        <w:t>на території Бугринської сільської ради Рівненської області.</w:t>
      </w:r>
    </w:p>
    <w:p w:rsidR="000C09DE" w:rsidRPr="005E494C" w:rsidRDefault="000C09DE" w:rsidP="000C09DE">
      <w:pPr>
        <w:pStyle w:val="Standard"/>
        <w:jc w:val="both"/>
      </w:pPr>
    </w:p>
    <w:p w:rsidR="000C09DE" w:rsidRDefault="000C09DE" w:rsidP="000C09DE">
      <w:pPr>
        <w:pStyle w:val="Standard"/>
        <w:jc w:val="both"/>
      </w:pPr>
      <w:r w:rsidRPr="005E494C">
        <w:t xml:space="preserve">  3. Гр. </w:t>
      </w:r>
      <w:r>
        <w:rPr>
          <w:bCs/>
          <w:lang w:val="uk-UA"/>
        </w:rPr>
        <w:t xml:space="preserve">Одинець Володимиру Сергійовичу </w:t>
      </w:r>
      <w:r w:rsidRPr="005E494C">
        <w:t>оформити право  власності на земельну ділянку в порядку, визначеному законодавством.</w:t>
      </w:r>
    </w:p>
    <w:p w:rsidR="000C09DE" w:rsidRPr="005E494C" w:rsidRDefault="000C09DE" w:rsidP="000C09DE">
      <w:pPr>
        <w:pStyle w:val="Standard"/>
        <w:jc w:val="both"/>
      </w:pPr>
    </w:p>
    <w:p w:rsidR="000C09DE" w:rsidRDefault="000C09DE" w:rsidP="000C09DE">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Pr="00B02740" w:rsidRDefault="000C09DE" w:rsidP="000C09DE">
      <w:pPr>
        <w:pStyle w:val="Standard"/>
        <w:tabs>
          <w:tab w:val="left" w:pos="6160"/>
        </w:tabs>
        <w:jc w:val="both"/>
        <w:rPr>
          <w:lang w:val="uk-UA"/>
        </w:rPr>
      </w:pPr>
    </w:p>
    <w:p w:rsidR="000C09DE" w:rsidRPr="00FB24EA" w:rsidRDefault="000C09DE" w:rsidP="000C09DE">
      <w:pPr>
        <w:pStyle w:val="Standard"/>
        <w:tabs>
          <w:tab w:val="left" w:pos="6160"/>
        </w:tabs>
        <w:rPr>
          <w:bCs/>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0C09DE" w:rsidRPr="007B0DD8" w:rsidRDefault="000C09DE" w:rsidP="000C09DE">
      <w:pPr>
        <w:rPr>
          <w:lang w:val="ru-RU"/>
        </w:rPr>
      </w:pPr>
    </w:p>
    <w:p w:rsidR="00E60280" w:rsidRPr="007B0DD8" w:rsidRDefault="00E60280" w:rsidP="000C09DE">
      <w:pPr>
        <w:rPr>
          <w:lang w:val="ru-RU"/>
        </w:rPr>
      </w:pPr>
    </w:p>
    <w:p w:rsidR="00E60280" w:rsidRPr="007B0DD8" w:rsidRDefault="00E60280" w:rsidP="000C09DE">
      <w:pPr>
        <w:rPr>
          <w:lang w:val="ru-RU"/>
        </w:rPr>
      </w:pPr>
    </w:p>
    <w:p w:rsidR="00E60280" w:rsidRPr="007B0DD8" w:rsidRDefault="00E60280" w:rsidP="000C09DE">
      <w:pPr>
        <w:rPr>
          <w:lang w:val="ru-RU"/>
        </w:rPr>
      </w:pPr>
    </w:p>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drawing>
          <wp:anchor distT="0" distB="0" distL="114300" distR="114300" simplePos="0" relativeHeight="251860992" behindDoc="0" locked="0" layoutInCell="1" allowOverlap="1">
            <wp:simplePos x="0" y="0"/>
            <wp:positionH relativeFrom="margin">
              <wp:align>center</wp:align>
            </wp:positionH>
            <wp:positionV relativeFrom="paragraph">
              <wp:posOffset>6350</wp:posOffset>
            </wp:positionV>
            <wp:extent cx="457200" cy="690880"/>
            <wp:effectExtent l="0" t="0" r="0" b="0"/>
            <wp:wrapNone/>
            <wp:docPr id="211" name="Рисунок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210" o:spid="_x0000_s1061" type="#_x0000_t32" style="position:absolute;left:0;text-align:left;margin-left:2.6pt;margin-top:4.6pt;width:476.1pt;height:.3pt;flip:y;z-index:2518620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1Jh8AEAAI0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ChQ1Jh8AEAAI0DAAAOAAAAAAAAAAAAAAAAAC4CAABkcnMvZTJv&#10;RG9jLnhtbFBLAQItABQABgAIAAAAIQB93Dam3QAAAAUBAAAPAAAAAAAAAAAAAAAAAEoEAABkcnMv&#10;ZG93bnJldi54bWxQSwUGAAAAAAQABADzAAAAVAU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346</w:t>
      </w:r>
    </w:p>
    <w:p w:rsidR="000C09DE" w:rsidRPr="004F2524" w:rsidRDefault="000C09DE" w:rsidP="000C09DE">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0C09DE" w:rsidRPr="009E1EF3" w:rsidRDefault="000C09DE" w:rsidP="000C09DE">
      <w:pPr>
        <w:pStyle w:val="Standard"/>
        <w:tabs>
          <w:tab w:val="left" w:pos="6160"/>
        </w:tabs>
        <w:rPr>
          <w:rFonts w:cs="Times New Roman"/>
          <w:lang w:val="uk-UA"/>
        </w:rPr>
      </w:pPr>
      <w:r>
        <w:rPr>
          <w:rFonts w:cs="Times New Roman"/>
          <w:lang w:val="uk-UA"/>
        </w:rPr>
        <w:t xml:space="preserve"> гр. Одинець В.С.</w:t>
      </w:r>
    </w:p>
    <w:p w:rsidR="000C09DE" w:rsidRDefault="000C09DE" w:rsidP="000C09DE">
      <w:pPr>
        <w:pStyle w:val="Standard"/>
        <w:tabs>
          <w:tab w:val="left" w:pos="6160"/>
        </w:tabs>
        <w:rPr>
          <w:rFonts w:cs="Times New Roman"/>
          <w:lang w:val="uk-UA"/>
        </w:rPr>
      </w:pPr>
    </w:p>
    <w:p w:rsidR="000C09DE" w:rsidRPr="004219CE" w:rsidRDefault="000C09DE" w:rsidP="000C09DE">
      <w:pPr>
        <w:pStyle w:val="Standard"/>
        <w:jc w:val="both"/>
        <w:rPr>
          <w:lang w:val="uk-UA"/>
        </w:rPr>
      </w:pPr>
      <w:r w:rsidRPr="004B5813">
        <w:rPr>
          <w:lang w:val="uk-UA"/>
        </w:rPr>
        <w:t xml:space="preserve">     Розглянувши </w:t>
      </w:r>
      <w:r>
        <w:rPr>
          <w:lang w:val="uk-UA"/>
        </w:rPr>
        <w:t>проект землеустрою щодо відведення земельної ділянки безоплатно у власність</w:t>
      </w:r>
      <w:r w:rsidRPr="004B5813">
        <w:rPr>
          <w:lang w:val="uk-UA"/>
        </w:rPr>
        <w:t xml:space="preserve"> </w:t>
      </w:r>
      <w:r>
        <w:rPr>
          <w:lang w:val="uk-UA"/>
        </w:rPr>
        <w:t>гр.</w:t>
      </w:r>
      <w:r w:rsidRPr="00D513FF">
        <w:rPr>
          <w:bCs/>
          <w:lang w:val="uk-UA"/>
        </w:rPr>
        <w:t xml:space="preserve"> </w:t>
      </w:r>
      <w:r>
        <w:rPr>
          <w:bCs/>
          <w:lang w:val="uk-UA"/>
        </w:rPr>
        <w:t>Одинець Володимиру Сергійовичу</w:t>
      </w:r>
      <w:r>
        <w:rPr>
          <w:lang w:val="uk-UA"/>
        </w:rPr>
        <w:t xml:space="preserve">,  розроблений </w:t>
      </w:r>
      <w:r>
        <w:rPr>
          <w:rStyle w:val="StrongEmphasis"/>
          <w:rFonts w:cs="Times New Roman"/>
          <w:b w:val="0"/>
          <w:iCs/>
          <w:color w:val="000000"/>
          <w:shd w:val="clear" w:color="auto" w:fill="FFFFFF"/>
          <w:lang w:val="uk-UA" w:eastAsia="ar-SA"/>
        </w:rPr>
        <w:t>ТзОВ «Земля-Плюс</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0C09DE" w:rsidRDefault="000C09DE" w:rsidP="000C09DE">
      <w:pPr>
        <w:pStyle w:val="Standard"/>
        <w:jc w:val="both"/>
        <w:rPr>
          <w:lang w:val="uk-UA"/>
        </w:rPr>
      </w:pPr>
    </w:p>
    <w:p w:rsidR="000C09DE" w:rsidRDefault="000C09DE" w:rsidP="000C09DE">
      <w:pPr>
        <w:pStyle w:val="Standard"/>
      </w:pPr>
      <w:r>
        <w:rPr>
          <w:lang w:val="uk-UA"/>
        </w:rPr>
        <w:t xml:space="preserve">                                                             </w:t>
      </w:r>
      <w:r>
        <w:rPr>
          <w:b/>
        </w:rPr>
        <w:t xml:space="preserve">ВИРІШИЛА:  </w:t>
      </w:r>
    </w:p>
    <w:p w:rsidR="000C09DE" w:rsidRDefault="000C09DE" w:rsidP="000C09DE">
      <w:pPr>
        <w:pStyle w:val="Standard"/>
        <w:jc w:val="both"/>
        <w:rPr>
          <w:b/>
        </w:rPr>
      </w:pPr>
    </w:p>
    <w:p w:rsidR="000C09DE" w:rsidRPr="0056604E" w:rsidRDefault="000C09DE" w:rsidP="000C09DE">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Одинець Володимиру Сергійовичу</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D513FF">
        <w:rPr>
          <w:rFonts w:cs="Times New Roman"/>
          <w:lang w:val="uk-UA"/>
        </w:rPr>
        <w:t>Рівненської області</w:t>
      </w:r>
      <w:r>
        <w:rPr>
          <w:lang w:val="uk-UA"/>
        </w:rPr>
        <w:t>.</w:t>
      </w:r>
    </w:p>
    <w:p w:rsidR="000C09DE" w:rsidRPr="0056604E" w:rsidRDefault="000C09DE" w:rsidP="000C09DE">
      <w:pPr>
        <w:pStyle w:val="Standard"/>
        <w:jc w:val="both"/>
        <w:rPr>
          <w:lang w:val="uk-UA"/>
        </w:rPr>
      </w:pPr>
    </w:p>
    <w:p w:rsidR="000C09DE" w:rsidRDefault="000C09DE" w:rsidP="000C09DE">
      <w:pPr>
        <w:pStyle w:val="Standard"/>
        <w:jc w:val="both"/>
      </w:pPr>
      <w:r>
        <w:rPr>
          <w:lang w:val="uk-UA"/>
        </w:rPr>
        <w:t xml:space="preserve">     </w:t>
      </w:r>
      <w:r w:rsidRPr="004219CE">
        <w:rPr>
          <w:lang w:val="uk-UA"/>
        </w:rPr>
        <w:t>2.</w:t>
      </w:r>
      <w:r>
        <w:t xml:space="preserve"> </w:t>
      </w:r>
      <w:r>
        <w:rPr>
          <w:lang w:val="uk-UA"/>
        </w:rPr>
        <w:t xml:space="preserve">  </w:t>
      </w:r>
      <w:r>
        <w:t>Передати гр</w:t>
      </w:r>
      <w:r>
        <w:rPr>
          <w:lang w:val="uk-UA"/>
        </w:rPr>
        <w:t>.</w:t>
      </w:r>
      <w:r w:rsidRPr="003E3812">
        <w:rPr>
          <w:bCs/>
          <w:lang w:val="uk-UA"/>
        </w:rPr>
        <w:t xml:space="preserve"> </w:t>
      </w:r>
      <w:r>
        <w:rPr>
          <w:bCs/>
          <w:lang w:val="uk-UA"/>
        </w:rPr>
        <w:t>Одинець Володимиру Сергійовичу</w:t>
      </w:r>
      <w:r>
        <w:t xml:space="preserve"> в приватну  власність земельн</w:t>
      </w:r>
      <w:r>
        <w:rPr>
          <w:lang w:val="uk-UA"/>
        </w:rPr>
        <w:t>у</w:t>
      </w:r>
      <w:r>
        <w:t xml:space="preserve"> ділянк</w:t>
      </w:r>
      <w:r>
        <w:rPr>
          <w:lang w:val="uk-UA"/>
        </w:rPr>
        <w:t>у</w:t>
      </w:r>
      <w:r>
        <w:t xml:space="preserve"> площею 0.</w:t>
      </w:r>
      <w:r>
        <w:rPr>
          <w:lang w:val="uk-UA"/>
        </w:rPr>
        <w:t>2500</w:t>
      </w:r>
      <w:r>
        <w:t xml:space="preserve"> га</w:t>
      </w:r>
      <w:r>
        <w:rPr>
          <w:lang w:val="uk-UA"/>
        </w:rPr>
        <w:t>,</w:t>
      </w:r>
      <w:r>
        <w:t xml:space="preserve"> за кадастровим номером 5621281200:01:001:0434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477543">
        <w:rPr>
          <w:rFonts w:cs="Times New Roman"/>
          <w:lang w:val="uk-UA"/>
        </w:rPr>
        <w:t>Рівненської області</w:t>
      </w:r>
      <w:r>
        <w:rPr>
          <w:lang w:val="uk-UA"/>
        </w:rPr>
        <w:t>.</w:t>
      </w:r>
      <w:r>
        <w:t xml:space="preserve"> </w:t>
      </w:r>
    </w:p>
    <w:p w:rsidR="000C09DE" w:rsidRDefault="000C09DE" w:rsidP="000C09DE">
      <w:pPr>
        <w:pStyle w:val="Standard"/>
        <w:jc w:val="both"/>
      </w:pPr>
      <w:r>
        <w:t xml:space="preserve">       </w:t>
      </w:r>
    </w:p>
    <w:p w:rsidR="000C09DE" w:rsidRDefault="000C09DE" w:rsidP="000C09DE">
      <w:pPr>
        <w:pStyle w:val="Standard"/>
        <w:jc w:val="both"/>
      </w:pPr>
      <w:r>
        <w:t xml:space="preserve">     3</w:t>
      </w:r>
      <w:r>
        <w:rPr>
          <w:lang w:val="uk-UA"/>
        </w:rPr>
        <w:t>.  Гр.</w:t>
      </w:r>
      <w:r>
        <w:rPr>
          <w:bCs/>
          <w:lang w:val="uk-UA"/>
        </w:rPr>
        <w:t xml:space="preserve"> Одинець Володимиру Сергійовичу</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0C09DE" w:rsidRDefault="000C09DE" w:rsidP="000C09DE">
      <w:pPr>
        <w:pStyle w:val="Standard"/>
        <w:jc w:val="both"/>
        <w:rPr>
          <w:lang w:val="uk-UA"/>
        </w:rPr>
      </w:pPr>
    </w:p>
    <w:p w:rsidR="000C09DE" w:rsidRDefault="000C09DE" w:rsidP="000C09DE">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Pr="009E49A3" w:rsidRDefault="000C09DE" w:rsidP="000C09D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0C09DE" w:rsidRDefault="000C09DE" w:rsidP="000C09DE"/>
    <w:p w:rsidR="000C09DE" w:rsidRDefault="000C09DE" w:rsidP="000C09DE"/>
    <w:p w:rsidR="000C09DE" w:rsidRDefault="000C09DE" w:rsidP="000C09DE"/>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lastRenderedPageBreak/>
        <w:drawing>
          <wp:anchor distT="0" distB="0" distL="114300" distR="114300" simplePos="0" relativeHeight="251863040" behindDoc="0" locked="0" layoutInCell="1" allowOverlap="1">
            <wp:simplePos x="0" y="0"/>
            <wp:positionH relativeFrom="margin">
              <wp:align>center</wp:align>
            </wp:positionH>
            <wp:positionV relativeFrom="paragraph">
              <wp:posOffset>6350</wp:posOffset>
            </wp:positionV>
            <wp:extent cx="457200" cy="690880"/>
            <wp:effectExtent l="0" t="0" r="0" b="0"/>
            <wp:wrapNone/>
            <wp:docPr id="209" name="Рисунок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208" o:spid="_x0000_s1060" type="#_x0000_t32" style="position:absolute;left:0;text-align:left;margin-left:2.6pt;margin-top:4.6pt;width:476.1pt;height:.3pt;flip:y;z-index:2518640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Ex8QEAAI0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y/6hMfEBAACN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347</w:t>
      </w:r>
    </w:p>
    <w:p w:rsidR="000C09DE" w:rsidRPr="004F2524" w:rsidRDefault="000C09DE" w:rsidP="000C09DE">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0C09DE" w:rsidRPr="009E1EF3" w:rsidRDefault="000C09DE" w:rsidP="000C09DE">
      <w:pPr>
        <w:pStyle w:val="Standard"/>
        <w:tabs>
          <w:tab w:val="left" w:pos="6160"/>
        </w:tabs>
        <w:rPr>
          <w:rFonts w:cs="Times New Roman"/>
          <w:lang w:val="uk-UA"/>
        </w:rPr>
      </w:pPr>
      <w:r>
        <w:rPr>
          <w:rFonts w:cs="Times New Roman"/>
          <w:lang w:val="uk-UA"/>
        </w:rPr>
        <w:t xml:space="preserve"> гр. Одинець Г.Г.</w:t>
      </w:r>
    </w:p>
    <w:p w:rsidR="000C09DE" w:rsidRDefault="000C09DE" w:rsidP="000C09DE">
      <w:pPr>
        <w:pStyle w:val="Standard"/>
        <w:tabs>
          <w:tab w:val="left" w:pos="6160"/>
        </w:tabs>
        <w:rPr>
          <w:rFonts w:cs="Times New Roman"/>
          <w:lang w:val="uk-UA"/>
        </w:rPr>
      </w:pPr>
    </w:p>
    <w:p w:rsidR="000C09DE" w:rsidRPr="004219CE" w:rsidRDefault="000C09DE" w:rsidP="000C09DE">
      <w:pPr>
        <w:pStyle w:val="Standard"/>
        <w:jc w:val="both"/>
        <w:rPr>
          <w:lang w:val="uk-UA"/>
        </w:rPr>
      </w:pPr>
      <w:r w:rsidRPr="004B5813">
        <w:rPr>
          <w:lang w:val="uk-UA"/>
        </w:rPr>
        <w:t xml:space="preserve">     Розглянувши </w:t>
      </w:r>
      <w:r>
        <w:rPr>
          <w:lang w:val="uk-UA"/>
        </w:rPr>
        <w:t>проект землеустрою щодо відведення земельної ділянки безоплатно у власність</w:t>
      </w:r>
      <w:r w:rsidRPr="004B5813">
        <w:rPr>
          <w:lang w:val="uk-UA"/>
        </w:rPr>
        <w:t xml:space="preserve"> </w:t>
      </w:r>
      <w:r>
        <w:rPr>
          <w:lang w:val="uk-UA"/>
        </w:rPr>
        <w:t>гр.</w:t>
      </w:r>
      <w:r w:rsidRPr="00D513FF">
        <w:rPr>
          <w:bCs/>
          <w:lang w:val="uk-UA"/>
        </w:rPr>
        <w:t xml:space="preserve"> </w:t>
      </w:r>
      <w:r>
        <w:rPr>
          <w:bCs/>
          <w:lang w:val="uk-UA"/>
        </w:rPr>
        <w:t>Одинець Галині Григорівні</w:t>
      </w:r>
      <w:r>
        <w:rPr>
          <w:lang w:val="uk-UA"/>
        </w:rPr>
        <w:t xml:space="preserve">,  розроблений </w:t>
      </w:r>
      <w:r>
        <w:rPr>
          <w:rStyle w:val="StrongEmphasis"/>
          <w:rFonts w:cs="Times New Roman"/>
          <w:b w:val="0"/>
          <w:iCs/>
          <w:color w:val="000000"/>
          <w:shd w:val="clear" w:color="auto" w:fill="FFFFFF"/>
          <w:lang w:val="uk-UA" w:eastAsia="ar-SA"/>
        </w:rPr>
        <w:t>ТзОВ «Земля-Плюс</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0C09DE" w:rsidRDefault="000C09DE" w:rsidP="000C09DE">
      <w:pPr>
        <w:pStyle w:val="Standard"/>
        <w:jc w:val="both"/>
        <w:rPr>
          <w:lang w:val="uk-UA"/>
        </w:rPr>
      </w:pPr>
    </w:p>
    <w:p w:rsidR="000C09DE" w:rsidRDefault="000C09DE" w:rsidP="000C09DE">
      <w:pPr>
        <w:pStyle w:val="Standard"/>
      </w:pPr>
      <w:r>
        <w:rPr>
          <w:lang w:val="uk-UA"/>
        </w:rPr>
        <w:t xml:space="preserve">                                                             </w:t>
      </w:r>
      <w:r>
        <w:rPr>
          <w:b/>
        </w:rPr>
        <w:t xml:space="preserve">ВИРІШИЛА:  </w:t>
      </w:r>
    </w:p>
    <w:p w:rsidR="000C09DE" w:rsidRDefault="000C09DE" w:rsidP="000C09DE">
      <w:pPr>
        <w:pStyle w:val="Standard"/>
        <w:jc w:val="both"/>
        <w:rPr>
          <w:b/>
        </w:rPr>
      </w:pPr>
    </w:p>
    <w:p w:rsidR="000C09DE" w:rsidRPr="0056604E" w:rsidRDefault="000C09DE" w:rsidP="000C09DE">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Одинець Галині Григорівні</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D513FF">
        <w:rPr>
          <w:rFonts w:cs="Times New Roman"/>
          <w:lang w:val="uk-UA"/>
        </w:rPr>
        <w:t>Рівненської області</w:t>
      </w:r>
      <w:r>
        <w:rPr>
          <w:lang w:val="uk-UA"/>
        </w:rPr>
        <w:t>.</w:t>
      </w:r>
    </w:p>
    <w:p w:rsidR="000C09DE" w:rsidRPr="0056604E" w:rsidRDefault="000C09DE" w:rsidP="000C09DE">
      <w:pPr>
        <w:pStyle w:val="Standard"/>
        <w:jc w:val="both"/>
        <w:rPr>
          <w:lang w:val="uk-UA"/>
        </w:rPr>
      </w:pPr>
    </w:p>
    <w:p w:rsidR="000C09DE" w:rsidRDefault="000C09DE" w:rsidP="000C09DE">
      <w:pPr>
        <w:pStyle w:val="Standard"/>
        <w:jc w:val="both"/>
      </w:pPr>
      <w:r>
        <w:rPr>
          <w:lang w:val="uk-UA"/>
        </w:rPr>
        <w:t xml:space="preserve">     </w:t>
      </w:r>
      <w:r w:rsidRPr="004219CE">
        <w:rPr>
          <w:lang w:val="uk-UA"/>
        </w:rPr>
        <w:t>2.</w:t>
      </w:r>
      <w:r>
        <w:t xml:space="preserve"> </w:t>
      </w:r>
      <w:r>
        <w:rPr>
          <w:lang w:val="uk-UA"/>
        </w:rPr>
        <w:t xml:space="preserve">  </w:t>
      </w:r>
      <w:r>
        <w:t>Передати гр</w:t>
      </w:r>
      <w:r>
        <w:rPr>
          <w:lang w:val="uk-UA"/>
        </w:rPr>
        <w:t>.</w:t>
      </w:r>
      <w:r w:rsidRPr="003E3812">
        <w:rPr>
          <w:bCs/>
          <w:lang w:val="uk-UA"/>
        </w:rPr>
        <w:t xml:space="preserve"> </w:t>
      </w:r>
      <w:r>
        <w:rPr>
          <w:bCs/>
          <w:lang w:val="uk-UA"/>
        </w:rPr>
        <w:t>Одинець Галині Григорівні</w:t>
      </w:r>
      <w:r>
        <w:t xml:space="preserve"> в приватну  власність земельн</w:t>
      </w:r>
      <w:r>
        <w:rPr>
          <w:lang w:val="uk-UA"/>
        </w:rPr>
        <w:t>у</w:t>
      </w:r>
      <w:r>
        <w:t xml:space="preserve"> ділянк</w:t>
      </w:r>
      <w:r>
        <w:rPr>
          <w:lang w:val="uk-UA"/>
        </w:rPr>
        <w:t>у</w:t>
      </w:r>
      <w:r>
        <w:t xml:space="preserve"> площею 0.</w:t>
      </w:r>
      <w:r>
        <w:rPr>
          <w:lang w:val="uk-UA"/>
        </w:rPr>
        <w:t>2500</w:t>
      </w:r>
      <w:r>
        <w:t xml:space="preserve"> га</w:t>
      </w:r>
      <w:r>
        <w:rPr>
          <w:lang w:val="uk-UA"/>
        </w:rPr>
        <w:t>,</w:t>
      </w:r>
      <w:r>
        <w:t xml:space="preserve"> за кадастровим номером 5621281200:01:001:0439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477543">
        <w:rPr>
          <w:rFonts w:cs="Times New Roman"/>
          <w:lang w:val="uk-UA"/>
        </w:rPr>
        <w:t>Рівненської області</w:t>
      </w:r>
      <w:r>
        <w:rPr>
          <w:lang w:val="uk-UA"/>
        </w:rPr>
        <w:t>.</w:t>
      </w:r>
      <w:r>
        <w:t xml:space="preserve"> </w:t>
      </w:r>
    </w:p>
    <w:p w:rsidR="000C09DE" w:rsidRDefault="000C09DE" w:rsidP="000C09DE">
      <w:pPr>
        <w:pStyle w:val="Standard"/>
        <w:jc w:val="both"/>
      </w:pPr>
      <w:r>
        <w:t xml:space="preserve">       </w:t>
      </w:r>
    </w:p>
    <w:p w:rsidR="000C09DE" w:rsidRDefault="000C09DE" w:rsidP="000C09DE">
      <w:pPr>
        <w:pStyle w:val="Standard"/>
        <w:jc w:val="both"/>
      </w:pPr>
      <w:r>
        <w:t xml:space="preserve">     3</w:t>
      </w:r>
      <w:r>
        <w:rPr>
          <w:lang w:val="uk-UA"/>
        </w:rPr>
        <w:t>.  Гр.</w:t>
      </w:r>
      <w:r>
        <w:rPr>
          <w:bCs/>
          <w:lang w:val="uk-UA"/>
        </w:rPr>
        <w:t xml:space="preserve"> Одинець Галині Григорівні</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0C09DE" w:rsidRDefault="000C09DE" w:rsidP="000C09DE">
      <w:pPr>
        <w:pStyle w:val="Standard"/>
        <w:jc w:val="both"/>
        <w:rPr>
          <w:lang w:val="uk-UA"/>
        </w:rPr>
      </w:pPr>
    </w:p>
    <w:p w:rsidR="000C09DE" w:rsidRDefault="000C09DE" w:rsidP="000C09DE">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Pr="009E49A3" w:rsidRDefault="000C09DE" w:rsidP="000C09D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0C09DE" w:rsidRDefault="000C09DE" w:rsidP="000C09DE"/>
    <w:p w:rsidR="000C09DE" w:rsidRDefault="000C09DE" w:rsidP="000C09DE"/>
    <w:p w:rsidR="000C09DE" w:rsidRPr="007B0DD8" w:rsidRDefault="000C09DE" w:rsidP="000C09DE">
      <w:pPr>
        <w:rPr>
          <w:lang w:val="ru-RU"/>
        </w:rPr>
      </w:pPr>
    </w:p>
    <w:p w:rsidR="00E60280" w:rsidRPr="007B0DD8" w:rsidRDefault="00E60280" w:rsidP="000C09DE">
      <w:pPr>
        <w:rPr>
          <w:lang w:val="ru-RU"/>
        </w:rPr>
      </w:pPr>
    </w:p>
    <w:p w:rsidR="000C09DE" w:rsidRDefault="000C09DE" w:rsidP="000C09DE">
      <w:pPr>
        <w:pStyle w:val="Standard"/>
        <w:tabs>
          <w:tab w:val="left" w:pos="6160"/>
        </w:tabs>
        <w:rPr>
          <w:rFonts w:ascii="Calibri" w:eastAsia="Calibri" w:hAnsi="Calibri" w:cs="Times New Roman"/>
          <w:kern w:val="0"/>
          <w:sz w:val="22"/>
          <w:szCs w:val="22"/>
          <w:lang w:eastAsia="en-US" w:bidi="ar-SA"/>
        </w:rPr>
      </w:pPr>
    </w:p>
    <w:p w:rsidR="000C09DE" w:rsidRDefault="000C09DE" w:rsidP="000C09DE">
      <w:pPr>
        <w:pStyle w:val="Standard"/>
        <w:tabs>
          <w:tab w:val="left" w:pos="6160"/>
        </w:tabs>
      </w:pPr>
      <w:r>
        <w:rPr>
          <w:noProof/>
          <w:lang w:eastAsia="ru-RU" w:bidi="ar-SA"/>
        </w:rPr>
        <w:drawing>
          <wp:anchor distT="0" distB="0" distL="114300" distR="114300" simplePos="0" relativeHeight="251865088" behindDoc="0" locked="0" layoutInCell="1" allowOverlap="1">
            <wp:simplePos x="0" y="0"/>
            <wp:positionH relativeFrom="margin">
              <wp:align>center</wp:align>
            </wp:positionH>
            <wp:positionV relativeFrom="paragraph">
              <wp:posOffset>153035</wp:posOffset>
            </wp:positionV>
            <wp:extent cx="457200" cy="690880"/>
            <wp:effectExtent l="0" t="0" r="0" b="0"/>
            <wp:wrapNone/>
            <wp:docPr id="207" name="Рисунок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pPr>
      <w:r>
        <w:rPr>
          <w:b/>
        </w:rPr>
        <w:t>Р І Ш Е Н</w:t>
      </w:r>
      <w:r>
        <w:rPr>
          <w:b/>
          <w:lang w:val="uk-UA"/>
        </w:rPr>
        <w:t xml:space="preserve"> Н</w:t>
      </w:r>
      <w:r>
        <w:rPr>
          <w:b/>
        </w:rPr>
        <w:t xml:space="preserve">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206" o:spid="_x0000_s1059" type="#_x0000_t32" style="position:absolute;left:0;text-align:left;margin-left:2.6pt;margin-top:4.6pt;width:476.1pt;height:.3pt;flip:y;z-index:2518661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ppzBFvEBAACN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348</w:t>
      </w:r>
    </w:p>
    <w:p w:rsidR="000C09DE" w:rsidRPr="002258C9" w:rsidRDefault="000C09DE" w:rsidP="000C09DE">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rsidR="000C09DE" w:rsidRDefault="000C09DE" w:rsidP="000C09DE">
      <w:pPr>
        <w:pStyle w:val="Standard"/>
        <w:rPr>
          <w:lang w:val="uk-UA"/>
        </w:rPr>
      </w:pPr>
      <w:r>
        <w:t xml:space="preserve">приватну власність для </w:t>
      </w:r>
      <w:r>
        <w:rPr>
          <w:lang w:val="uk-UA"/>
        </w:rPr>
        <w:t>ведення</w:t>
      </w:r>
    </w:p>
    <w:p w:rsidR="000C09DE" w:rsidRDefault="000C09DE" w:rsidP="000C09DE">
      <w:pPr>
        <w:pStyle w:val="Standard"/>
        <w:rPr>
          <w:lang w:val="uk-UA"/>
        </w:rPr>
      </w:pPr>
      <w:r>
        <w:rPr>
          <w:lang w:val="uk-UA"/>
        </w:rPr>
        <w:t>особистого селянського</w:t>
      </w:r>
    </w:p>
    <w:p w:rsidR="000C09DE" w:rsidRDefault="000C09DE" w:rsidP="000C09DE">
      <w:pPr>
        <w:pStyle w:val="Standard"/>
        <w:rPr>
          <w:lang w:val="uk-UA"/>
        </w:rPr>
      </w:pPr>
      <w:r>
        <w:rPr>
          <w:lang w:val="uk-UA"/>
        </w:rPr>
        <w:t>господарства</w:t>
      </w:r>
      <w:r>
        <w:t xml:space="preserve"> </w:t>
      </w:r>
      <w:r>
        <w:rPr>
          <w:lang w:val="uk-UA"/>
        </w:rPr>
        <w:t>в с.Бугрин</w:t>
      </w:r>
    </w:p>
    <w:p w:rsidR="000C09DE" w:rsidRDefault="000C09DE" w:rsidP="000C09DE">
      <w:pPr>
        <w:pStyle w:val="Standard"/>
        <w:rPr>
          <w:lang w:val="uk-UA"/>
        </w:rPr>
      </w:pPr>
      <w:r>
        <w:t xml:space="preserve">на території </w:t>
      </w:r>
      <w:r>
        <w:rPr>
          <w:lang w:val="uk-UA"/>
        </w:rPr>
        <w:t>Бугринської</w:t>
      </w:r>
    </w:p>
    <w:p w:rsidR="000C09DE" w:rsidRPr="006C3161" w:rsidRDefault="000C09DE" w:rsidP="000C09DE">
      <w:pPr>
        <w:pStyle w:val="Standard"/>
        <w:rPr>
          <w:lang w:val="uk-UA"/>
        </w:rPr>
      </w:pPr>
      <w:r>
        <w:rPr>
          <w:lang w:val="uk-UA"/>
        </w:rPr>
        <w:t>сільської ради</w:t>
      </w:r>
    </w:p>
    <w:p w:rsidR="000C09DE" w:rsidRPr="008A73A6" w:rsidRDefault="000C09DE" w:rsidP="000C09DE">
      <w:pPr>
        <w:pStyle w:val="Standard"/>
        <w:rPr>
          <w:lang w:val="uk-UA"/>
        </w:rPr>
      </w:pPr>
      <w:r w:rsidRPr="008A73A6">
        <w:rPr>
          <w:lang w:val="uk-UA"/>
        </w:rPr>
        <w:t xml:space="preserve">гр. </w:t>
      </w:r>
      <w:r>
        <w:rPr>
          <w:rFonts w:cs="Times New Roman"/>
          <w:lang w:val="uk-UA"/>
        </w:rPr>
        <w:t>Одинець В.С.</w:t>
      </w:r>
    </w:p>
    <w:p w:rsidR="000C09DE" w:rsidRPr="007C7467" w:rsidRDefault="000C09DE" w:rsidP="000C09DE">
      <w:pPr>
        <w:pStyle w:val="Standard"/>
        <w:rPr>
          <w:lang w:val="uk-UA"/>
        </w:rPr>
      </w:pPr>
    </w:p>
    <w:p w:rsidR="000C09DE" w:rsidRPr="00B454A7" w:rsidRDefault="000C09DE" w:rsidP="000C09DE">
      <w:pPr>
        <w:pStyle w:val="Standard"/>
        <w:jc w:val="both"/>
        <w:rPr>
          <w:lang w:val="uk-UA"/>
        </w:rPr>
      </w:pPr>
      <w:r w:rsidRPr="007C7467">
        <w:rPr>
          <w:lang w:val="uk-UA"/>
        </w:rPr>
        <w:t xml:space="preserve">   Розглянувши звернення гр. </w:t>
      </w:r>
      <w:r>
        <w:rPr>
          <w:bCs/>
          <w:lang w:val="uk-UA"/>
        </w:rPr>
        <w:t>Одинець Володимира Сергійовича</w:t>
      </w:r>
      <w:r>
        <w:rPr>
          <w:lang w:val="uk-UA"/>
        </w:rPr>
        <w:t xml:space="preserve">, жителя </w:t>
      </w:r>
      <w:r>
        <w:rPr>
          <w:rFonts w:cs="Times New Roman"/>
          <w:iCs/>
          <w:lang w:val="uk-UA"/>
        </w:rPr>
        <w:t>с.</w:t>
      </w:r>
      <w:r w:rsidRPr="00151488">
        <w:rPr>
          <w:lang w:val="uk-UA"/>
        </w:rPr>
        <w:t xml:space="preserve"> </w:t>
      </w:r>
      <w:r>
        <w:rPr>
          <w:lang w:val="uk-UA"/>
        </w:rPr>
        <w:t>Бугрин</w:t>
      </w:r>
      <w:r w:rsidRPr="007C7467">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ведення особистого селянського господарства в с.</w:t>
      </w:r>
      <w:r w:rsidRPr="00BA577E">
        <w:rPr>
          <w:lang w:val="uk-UA"/>
        </w:rPr>
        <w:t xml:space="preserve"> </w:t>
      </w:r>
      <w:r>
        <w:rPr>
          <w:lang w:val="uk-UA"/>
        </w:rPr>
        <w:t xml:space="preserve">Бугрин </w:t>
      </w:r>
      <w:r w:rsidRPr="00B454A7">
        <w:rPr>
          <w:lang w:val="uk-UA"/>
        </w:rPr>
        <w:t xml:space="preserve">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Земля-Плюс</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rsidR="000C09DE" w:rsidRPr="00EC747F" w:rsidRDefault="000C09DE" w:rsidP="000C09DE">
      <w:pPr>
        <w:pStyle w:val="Standard"/>
        <w:jc w:val="both"/>
        <w:rPr>
          <w:lang w:val="uk-UA" w:eastAsia="ar-SA"/>
        </w:rPr>
      </w:pPr>
    </w:p>
    <w:p w:rsidR="000C09DE" w:rsidRPr="006C3161" w:rsidRDefault="000C09DE" w:rsidP="000C09DE">
      <w:pPr>
        <w:pStyle w:val="Standard"/>
        <w:jc w:val="center"/>
        <w:rPr>
          <w:b/>
        </w:rPr>
      </w:pPr>
      <w:r>
        <w:rPr>
          <w:b/>
        </w:rPr>
        <w:t>ВИРІШИЛА:</w:t>
      </w:r>
    </w:p>
    <w:p w:rsidR="000C09DE" w:rsidRPr="005E494C" w:rsidRDefault="000C09DE" w:rsidP="000C09DE">
      <w:pPr>
        <w:pStyle w:val="Standard"/>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 xml:space="preserve">Одинець Володимиру Сергійовичу </w:t>
      </w:r>
      <w:r w:rsidRPr="005E494C">
        <w:t xml:space="preserve">для </w:t>
      </w:r>
      <w:r>
        <w:rPr>
          <w:lang w:val="uk-UA"/>
        </w:rPr>
        <w:t>ведення особистого селянського господарства  в с.</w:t>
      </w:r>
      <w:r w:rsidRPr="00E3180D">
        <w:rPr>
          <w:lang w:val="uk-UA"/>
        </w:rPr>
        <w:t xml:space="preserve"> </w:t>
      </w:r>
      <w:r>
        <w:rPr>
          <w:lang w:val="uk-UA"/>
        </w:rPr>
        <w:t>Бугрин</w:t>
      </w:r>
      <w:r>
        <w:t xml:space="preserve"> </w:t>
      </w:r>
      <w:r w:rsidRPr="005E494C">
        <w:t>на терит</w:t>
      </w:r>
      <w:r>
        <w:t xml:space="preserve">орії Бугринської сільської ради </w:t>
      </w:r>
      <w:r w:rsidRPr="005C0498">
        <w:rPr>
          <w:rFonts w:cs="Times New Roman"/>
        </w:rPr>
        <w:t>Рівненської області</w:t>
      </w:r>
      <w:r>
        <w:t>.</w:t>
      </w:r>
    </w:p>
    <w:p w:rsidR="000C09DE" w:rsidRPr="00F956D4" w:rsidRDefault="000C09DE" w:rsidP="000C09DE">
      <w:pPr>
        <w:pStyle w:val="Standard"/>
        <w:jc w:val="both"/>
      </w:pPr>
      <w:r w:rsidRPr="005E494C">
        <w:t xml:space="preserve">  2. Передати гр. </w:t>
      </w:r>
      <w:r>
        <w:rPr>
          <w:bCs/>
          <w:lang w:val="uk-UA"/>
        </w:rPr>
        <w:t xml:space="preserve">Одинець Володимиру Сергійовичу </w:t>
      </w:r>
      <w:r w:rsidRPr="005E494C">
        <w:t>в приватну власність земельну ділянку за ка</w:t>
      </w:r>
      <w:r>
        <w:t>дастровим номером: 5621281200:02:001:0384 площею 0.</w:t>
      </w:r>
      <w:r>
        <w:rPr>
          <w:lang w:val="uk-UA"/>
        </w:rPr>
        <w:t>1850</w:t>
      </w:r>
      <w:r>
        <w:t xml:space="preserve"> га</w:t>
      </w:r>
      <w:r>
        <w:rPr>
          <w:lang w:val="uk-UA"/>
        </w:rPr>
        <w:t xml:space="preserve"> та </w:t>
      </w:r>
      <w:r w:rsidRPr="005E494C">
        <w:t>земельну ділянку за ка</w:t>
      </w:r>
      <w:r>
        <w:t>дастровим номером: 5621281200:02:001:0385 площею 0.</w:t>
      </w:r>
      <w:r>
        <w:rPr>
          <w:lang w:val="uk-UA"/>
        </w:rPr>
        <w:t xml:space="preserve">0282 </w:t>
      </w:r>
      <w:r w:rsidRPr="005E494C">
        <w:t xml:space="preserve"> га</w:t>
      </w:r>
      <w:r>
        <w:rPr>
          <w:lang w:val="uk-UA"/>
        </w:rPr>
        <w:t xml:space="preserve"> </w:t>
      </w:r>
      <w:r w:rsidRPr="005E494C">
        <w:t xml:space="preserve">для </w:t>
      </w:r>
      <w:r>
        <w:rPr>
          <w:lang w:val="uk-UA"/>
        </w:rPr>
        <w:t>ведення особистого селянського господарства за рахунок земель запасу комунальної власності сільськогосподарського призначення (рілля) в с.</w:t>
      </w:r>
      <w:r w:rsidRPr="00BA577E">
        <w:rPr>
          <w:lang w:val="uk-UA"/>
        </w:rPr>
        <w:t xml:space="preserve"> </w:t>
      </w:r>
      <w:r>
        <w:rPr>
          <w:lang w:val="uk-UA"/>
        </w:rPr>
        <w:t xml:space="preserve">Бугрин </w:t>
      </w:r>
      <w:r w:rsidRPr="005E494C">
        <w:t>на терит</w:t>
      </w:r>
      <w:r>
        <w:t>орії Бугринської сільської ради</w:t>
      </w:r>
      <w:r>
        <w:rPr>
          <w:lang w:val="uk-UA"/>
        </w:rPr>
        <w:t xml:space="preserve"> </w:t>
      </w:r>
      <w:r w:rsidRPr="00477543">
        <w:rPr>
          <w:rFonts w:cs="Times New Roman"/>
          <w:lang w:val="uk-UA"/>
        </w:rPr>
        <w:t>Рівненської області</w:t>
      </w:r>
      <w:r>
        <w:t>.</w:t>
      </w:r>
    </w:p>
    <w:p w:rsidR="000C09DE" w:rsidRPr="005E494C" w:rsidRDefault="000C09DE" w:rsidP="000C09DE">
      <w:pPr>
        <w:pStyle w:val="Standard"/>
        <w:jc w:val="both"/>
      </w:pPr>
      <w:r w:rsidRPr="005E494C">
        <w:t xml:space="preserve">  3. Гр. </w:t>
      </w:r>
      <w:r>
        <w:rPr>
          <w:bCs/>
          <w:lang w:val="uk-UA"/>
        </w:rPr>
        <w:t xml:space="preserve">Одинець Володимиру Сергійовичу </w:t>
      </w:r>
      <w:r w:rsidRPr="005E494C">
        <w:t>оформ</w:t>
      </w:r>
      <w:r>
        <w:t>ити право  власності на земельні ділянки</w:t>
      </w:r>
      <w:r w:rsidRPr="005E494C">
        <w:t xml:space="preserve"> в порядку, визначеному законодавством.</w:t>
      </w:r>
    </w:p>
    <w:p w:rsidR="000C09DE" w:rsidRPr="006C3161" w:rsidRDefault="000C09DE" w:rsidP="000C09DE">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Pr="009E49A3" w:rsidRDefault="000C09DE" w:rsidP="000C09DE">
      <w:pPr>
        <w:pStyle w:val="Standard"/>
        <w:tabs>
          <w:tab w:val="left" w:pos="6160"/>
        </w:tabs>
        <w:rPr>
          <w:rStyle w:val="StrongEmphasis"/>
          <w:b w:val="0"/>
          <w:color w:val="000000"/>
          <w:shd w:val="clear" w:color="auto" w:fill="FFFFFF"/>
          <w:lang w:val="uk-UA" w:eastAsia="ar-SA"/>
        </w:rPr>
      </w:pPr>
      <w:r w:rsidRPr="002258C9">
        <w:rPr>
          <w:rStyle w:val="StrongEmphasis"/>
          <w:color w:val="000000"/>
          <w:shd w:val="clear" w:color="auto" w:fill="FFFFFF"/>
          <w:lang w:val="uk-UA" w:eastAsia="ar-SA"/>
        </w:rPr>
        <w:t xml:space="preserve">  </w:t>
      </w:r>
    </w:p>
    <w:p w:rsidR="000C09DE" w:rsidRDefault="000C09DE" w:rsidP="000C09DE">
      <w:pPr>
        <w:pStyle w:val="Standard"/>
        <w:tabs>
          <w:tab w:val="left" w:pos="6160"/>
        </w:tabs>
        <w:rPr>
          <w:rStyle w:val="StrongEmphasis"/>
          <w:b w:val="0"/>
          <w:color w:val="000000"/>
          <w:shd w:val="clear" w:color="auto" w:fill="FFFFFF"/>
          <w:lang w:val="uk-UA" w:eastAsia="ar-SA"/>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0C09DE" w:rsidRDefault="000C09DE" w:rsidP="000C09DE"/>
    <w:p w:rsidR="000C09DE" w:rsidRPr="007B0DD8" w:rsidRDefault="000C09DE" w:rsidP="000C09DE">
      <w:pPr>
        <w:rPr>
          <w:lang w:val="ru-RU"/>
        </w:rPr>
      </w:pPr>
    </w:p>
    <w:p w:rsidR="00E60280" w:rsidRPr="007B0DD8" w:rsidRDefault="00E60280" w:rsidP="000C09DE">
      <w:pPr>
        <w:rPr>
          <w:lang w:val="ru-RU"/>
        </w:rPr>
      </w:pPr>
    </w:p>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lastRenderedPageBreak/>
        <w:drawing>
          <wp:anchor distT="0" distB="0" distL="114300" distR="114300" simplePos="0" relativeHeight="251867136" behindDoc="0" locked="0" layoutInCell="1" allowOverlap="1">
            <wp:simplePos x="0" y="0"/>
            <wp:positionH relativeFrom="margin">
              <wp:align>center</wp:align>
            </wp:positionH>
            <wp:positionV relativeFrom="paragraph">
              <wp:posOffset>6350</wp:posOffset>
            </wp:positionV>
            <wp:extent cx="457200" cy="690880"/>
            <wp:effectExtent l="0" t="0" r="0" b="0"/>
            <wp:wrapNone/>
            <wp:docPr id="205" name="Рисунок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204" o:spid="_x0000_s1058" type="#_x0000_t32" style="position:absolute;left:0;text-align:left;margin-left:2.6pt;margin-top:4.6pt;width:476.1pt;height:.3pt;flip:y;z-index:2518681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cuZxX/EBAACN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349</w:t>
      </w:r>
    </w:p>
    <w:p w:rsidR="000C09DE" w:rsidRPr="004F2524" w:rsidRDefault="000C09DE" w:rsidP="000C09DE">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0C09DE" w:rsidRPr="009E1EF3" w:rsidRDefault="000C09DE" w:rsidP="000C09DE">
      <w:pPr>
        <w:pStyle w:val="Standard"/>
        <w:tabs>
          <w:tab w:val="left" w:pos="6160"/>
        </w:tabs>
        <w:rPr>
          <w:rFonts w:cs="Times New Roman"/>
          <w:lang w:val="uk-UA"/>
        </w:rPr>
      </w:pPr>
      <w:r>
        <w:rPr>
          <w:rFonts w:cs="Times New Roman"/>
          <w:lang w:val="uk-UA"/>
        </w:rPr>
        <w:t xml:space="preserve"> гр. Ліщук В.Г.</w:t>
      </w:r>
    </w:p>
    <w:p w:rsidR="000C09DE" w:rsidRDefault="000C09DE" w:rsidP="000C09DE">
      <w:pPr>
        <w:pStyle w:val="Standard"/>
        <w:tabs>
          <w:tab w:val="left" w:pos="6160"/>
        </w:tabs>
        <w:rPr>
          <w:rFonts w:cs="Times New Roman"/>
          <w:lang w:val="uk-UA"/>
        </w:rPr>
      </w:pPr>
    </w:p>
    <w:p w:rsidR="000C09DE" w:rsidRPr="004219CE" w:rsidRDefault="000C09DE" w:rsidP="000C09DE">
      <w:pPr>
        <w:pStyle w:val="Standard"/>
        <w:jc w:val="both"/>
        <w:rPr>
          <w:lang w:val="uk-UA"/>
        </w:rPr>
      </w:pPr>
      <w:r w:rsidRPr="004B5813">
        <w:rPr>
          <w:lang w:val="uk-UA"/>
        </w:rPr>
        <w:t xml:space="preserve">     Розглянувши </w:t>
      </w:r>
      <w:r>
        <w:rPr>
          <w:lang w:val="uk-UA"/>
        </w:rPr>
        <w:t>проект землеустрою щодо відведення земельної ділянки безоплатно у власність</w:t>
      </w:r>
      <w:r w:rsidRPr="004B5813">
        <w:rPr>
          <w:lang w:val="uk-UA"/>
        </w:rPr>
        <w:t xml:space="preserve"> </w:t>
      </w:r>
      <w:r>
        <w:rPr>
          <w:lang w:val="uk-UA"/>
        </w:rPr>
        <w:t>гр.</w:t>
      </w:r>
      <w:r w:rsidRPr="00D513FF">
        <w:rPr>
          <w:bCs/>
          <w:lang w:val="uk-UA"/>
        </w:rPr>
        <w:t xml:space="preserve"> </w:t>
      </w:r>
      <w:r>
        <w:rPr>
          <w:bCs/>
          <w:lang w:val="uk-UA"/>
        </w:rPr>
        <w:t>Ліщук Валентині Григорівні</w:t>
      </w:r>
      <w:r>
        <w:rPr>
          <w:lang w:val="uk-UA"/>
        </w:rPr>
        <w:t xml:space="preserve">,  розроблений </w:t>
      </w:r>
      <w:r>
        <w:rPr>
          <w:rStyle w:val="StrongEmphasis"/>
          <w:rFonts w:cs="Times New Roman"/>
          <w:b w:val="0"/>
          <w:iCs/>
          <w:color w:val="000000"/>
          <w:shd w:val="clear" w:color="auto" w:fill="FFFFFF"/>
          <w:lang w:val="uk-UA" w:eastAsia="ar-SA"/>
        </w:rPr>
        <w:t>ТзОВ «Земля-Плюс</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0C09DE" w:rsidRDefault="000C09DE" w:rsidP="000C09DE">
      <w:pPr>
        <w:pStyle w:val="Standard"/>
        <w:jc w:val="both"/>
        <w:rPr>
          <w:lang w:val="uk-UA"/>
        </w:rPr>
      </w:pPr>
    </w:p>
    <w:p w:rsidR="000C09DE" w:rsidRDefault="000C09DE" w:rsidP="000C09DE">
      <w:pPr>
        <w:pStyle w:val="Standard"/>
      </w:pPr>
      <w:r>
        <w:rPr>
          <w:lang w:val="uk-UA"/>
        </w:rPr>
        <w:t xml:space="preserve">                                                             </w:t>
      </w:r>
      <w:r>
        <w:rPr>
          <w:b/>
        </w:rPr>
        <w:t xml:space="preserve">ВИРІШИЛА:  </w:t>
      </w:r>
    </w:p>
    <w:p w:rsidR="000C09DE" w:rsidRDefault="000C09DE" w:rsidP="000C09DE">
      <w:pPr>
        <w:pStyle w:val="Standard"/>
        <w:jc w:val="both"/>
        <w:rPr>
          <w:b/>
        </w:rPr>
      </w:pPr>
    </w:p>
    <w:p w:rsidR="000C09DE" w:rsidRPr="0056604E" w:rsidRDefault="000C09DE" w:rsidP="000C09DE">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Ліщук Валентині Григорівні</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D513FF">
        <w:rPr>
          <w:rFonts w:cs="Times New Roman"/>
          <w:lang w:val="uk-UA"/>
        </w:rPr>
        <w:t>Рівненської області</w:t>
      </w:r>
      <w:r>
        <w:rPr>
          <w:lang w:val="uk-UA"/>
        </w:rPr>
        <w:t>.</w:t>
      </w:r>
    </w:p>
    <w:p w:rsidR="000C09DE" w:rsidRPr="0056604E" w:rsidRDefault="000C09DE" w:rsidP="000C09DE">
      <w:pPr>
        <w:pStyle w:val="Standard"/>
        <w:jc w:val="both"/>
        <w:rPr>
          <w:lang w:val="uk-UA"/>
        </w:rPr>
      </w:pPr>
    </w:p>
    <w:p w:rsidR="000C09DE" w:rsidRDefault="000C09DE" w:rsidP="000C09DE">
      <w:pPr>
        <w:pStyle w:val="Standard"/>
        <w:jc w:val="both"/>
      </w:pPr>
      <w:r>
        <w:rPr>
          <w:lang w:val="uk-UA"/>
        </w:rPr>
        <w:t xml:space="preserve">     </w:t>
      </w:r>
      <w:r w:rsidRPr="004219CE">
        <w:rPr>
          <w:lang w:val="uk-UA"/>
        </w:rPr>
        <w:t>2.</w:t>
      </w:r>
      <w:r>
        <w:t xml:space="preserve"> </w:t>
      </w:r>
      <w:r>
        <w:rPr>
          <w:lang w:val="uk-UA"/>
        </w:rPr>
        <w:t xml:space="preserve">  </w:t>
      </w:r>
      <w:r>
        <w:t>Передати гр</w:t>
      </w:r>
      <w:r>
        <w:rPr>
          <w:lang w:val="uk-UA"/>
        </w:rPr>
        <w:t>.</w:t>
      </w:r>
      <w:r w:rsidRPr="003E3812">
        <w:rPr>
          <w:bCs/>
          <w:lang w:val="uk-UA"/>
        </w:rPr>
        <w:t xml:space="preserve"> </w:t>
      </w:r>
      <w:r>
        <w:rPr>
          <w:bCs/>
          <w:lang w:val="uk-UA"/>
        </w:rPr>
        <w:t>Ліщук Валентині Григорівні</w:t>
      </w:r>
      <w:r>
        <w:t xml:space="preserve"> в приватну  власність земельн</w:t>
      </w:r>
      <w:r>
        <w:rPr>
          <w:lang w:val="uk-UA"/>
        </w:rPr>
        <w:t>у</w:t>
      </w:r>
      <w:r>
        <w:t xml:space="preserve"> ділянк</w:t>
      </w:r>
      <w:r>
        <w:rPr>
          <w:lang w:val="uk-UA"/>
        </w:rPr>
        <w:t>у</w:t>
      </w:r>
      <w:r>
        <w:t xml:space="preserve"> площею 0.</w:t>
      </w:r>
      <w:r>
        <w:rPr>
          <w:lang w:val="uk-UA"/>
        </w:rPr>
        <w:t>5000</w:t>
      </w:r>
      <w:r>
        <w:t xml:space="preserve"> га</w:t>
      </w:r>
      <w:r>
        <w:rPr>
          <w:lang w:val="uk-UA"/>
        </w:rPr>
        <w:t>,</w:t>
      </w:r>
      <w:r>
        <w:t xml:space="preserve"> за кадастровим номером 5621281200:01:001:0436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477543">
        <w:rPr>
          <w:rFonts w:cs="Times New Roman"/>
          <w:lang w:val="uk-UA"/>
        </w:rPr>
        <w:t>Рівненської області</w:t>
      </w:r>
      <w:r>
        <w:rPr>
          <w:lang w:val="uk-UA"/>
        </w:rPr>
        <w:t>.</w:t>
      </w:r>
      <w:r>
        <w:t xml:space="preserve"> </w:t>
      </w:r>
    </w:p>
    <w:p w:rsidR="000C09DE" w:rsidRDefault="000C09DE" w:rsidP="000C09DE">
      <w:pPr>
        <w:pStyle w:val="Standard"/>
        <w:jc w:val="both"/>
      </w:pPr>
      <w:r>
        <w:t xml:space="preserve">       </w:t>
      </w:r>
    </w:p>
    <w:p w:rsidR="000C09DE" w:rsidRDefault="000C09DE" w:rsidP="000C09DE">
      <w:pPr>
        <w:pStyle w:val="Standard"/>
        <w:jc w:val="both"/>
      </w:pPr>
      <w:r>
        <w:t xml:space="preserve">     3</w:t>
      </w:r>
      <w:r>
        <w:rPr>
          <w:lang w:val="uk-UA"/>
        </w:rPr>
        <w:t>.  Гр.</w:t>
      </w:r>
      <w:r>
        <w:rPr>
          <w:bCs/>
          <w:lang w:val="uk-UA"/>
        </w:rPr>
        <w:t xml:space="preserve"> Ліщук Валентині Григорівні</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0C09DE" w:rsidRDefault="000C09DE" w:rsidP="000C09DE">
      <w:pPr>
        <w:pStyle w:val="Standard"/>
        <w:jc w:val="both"/>
        <w:rPr>
          <w:lang w:val="uk-UA"/>
        </w:rPr>
      </w:pPr>
    </w:p>
    <w:p w:rsidR="000C09DE" w:rsidRDefault="000C09DE" w:rsidP="000C09DE">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Pr="009E49A3" w:rsidRDefault="000C09DE" w:rsidP="000C09D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0C09DE" w:rsidRDefault="000C09DE" w:rsidP="000C09DE"/>
    <w:p w:rsidR="000C09DE" w:rsidRDefault="000C09DE" w:rsidP="000C09DE"/>
    <w:p w:rsidR="000C09DE" w:rsidRPr="007B0DD8" w:rsidRDefault="000C09DE" w:rsidP="000C09DE">
      <w:pPr>
        <w:rPr>
          <w:lang w:val="ru-RU"/>
        </w:rPr>
      </w:pPr>
    </w:p>
    <w:p w:rsidR="00E60280" w:rsidRPr="007B0DD8" w:rsidRDefault="00E60280" w:rsidP="000C09DE">
      <w:pPr>
        <w:rPr>
          <w:lang w:val="ru-RU"/>
        </w:rPr>
      </w:pPr>
    </w:p>
    <w:p w:rsidR="000C09DE" w:rsidRDefault="000C09DE" w:rsidP="000C09DE">
      <w:pPr>
        <w:pStyle w:val="Standard"/>
        <w:tabs>
          <w:tab w:val="left" w:pos="6160"/>
        </w:tabs>
        <w:rPr>
          <w:rFonts w:ascii="Calibri" w:eastAsia="Calibri" w:hAnsi="Calibri" w:cs="Times New Roman"/>
          <w:kern w:val="0"/>
          <w:sz w:val="22"/>
          <w:szCs w:val="22"/>
          <w:lang w:eastAsia="en-US" w:bidi="ar-SA"/>
        </w:rPr>
      </w:pPr>
    </w:p>
    <w:p w:rsidR="000C09DE" w:rsidRDefault="000C09DE" w:rsidP="000C09DE">
      <w:pPr>
        <w:pStyle w:val="Standard"/>
        <w:tabs>
          <w:tab w:val="left" w:pos="6160"/>
        </w:tabs>
      </w:pPr>
      <w:r>
        <w:rPr>
          <w:noProof/>
          <w:lang w:eastAsia="ru-RU" w:bidi="ar-SA"/>
        </w:rPr>
        <w:drawing>
          <wp:anchor distT="0" distB="0" distL="114300" distR="114300" simplePos="0" relativeHeight="251869184" behindDoc="0" locked="0" layoutInCell="1" allowOverlap="1">
            <wp:simplePos x="0" y="0"/>
            <wp:positionH relativeFrom="margin">
              <wp:align>center</wp:align>
            </wp:positionH>
            <wp:positionV relativeFrom="paragraph">
              <wp:posOffset>153035</wp:posOffset>
            </wp:positionV>
            <wp:extent cx="457200" cy="690880"/>
            <wp:effectExtent l="0" t="0" r="0" b="0"/>
            <wp:wrapNone/>
            <wp:docPr id="203" name="Рисунок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pPr>
      <w:r>
        <w:rPr>
          <w:b/>
        </w:rPr>
        <w:t>Р І Ш Е Н</w:t>
      </w:r>
      <w:r>
        <w:rPr>
          <w:b/>
          <w:lang w:val="uk-UA"/>
        </w:rPr>
        <w:t xml:space="preserve"> Н</w:t>
      </w:r>
      <w:r>
        <w:rPr>
          <w:b/>
        </w:rPr>
        <w:t xml:space="preserve">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202" o:spid="_x0000_s1057" type="#_x0000_t32" style="position:absolute;left:0;text-align:left;margin-left:2.6pt;margin-top:4.6pt;width:476.1pt;height:.3pt;flip:y;z-index:2518702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DmmhhfEBAACN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350</w:t>
      </w:r>
    </w:p>
    <w:p w:rsidR="000C09DE" w:rsidRPr="002258C9" w:rsidRDefault="000C09DE" w:rsidP="000C09DE">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rsidR="000C09DE" w:rsidRDefault="000C09DE" w:rsidP="000C09DE">
      <w:pPr>
        <w:pStyle w:val="Standard"/>
        <w:rPr>
          <w:lang w:val="uk-UA"/>
        </w:rPr>
      </w:pPr>
      <w:r>
        <w:t xml:space="preserve">приватну власність для </w:t>
      </w:r>
      <w:r>
        <w:rPr>
          <w:lang w:val="uk-UA"/>
        </w:rPr>
        <w:t>ведення</w:t>
      </w:r>
    </w:p>
    <w:p w:rsidR="000C09DE" w:rsidRDefault="000C09DE" w:rsidP="000C09DE">
      <w:pPr>
        <w:pStyle w:val="Standard"/>
        <w:rPr>
          <w:lang w:val="uk-UA"/>
        </w:rPr>
      </w:pPr>
      <w:r>
        <w:rPr>
          <w:lang w:val="uk-UA"/>
        </w:rPr>
        <w:t>особистого селянського</w:t>
      </w:r>
    </w:p>
    <w:p w:rsidR="000C09DE" w:rsidRDefault="000C09DE" w:rsidP="000C09DE">
      <w:pPr>
        <w:pStyle w:val="Standard"/>
        <w:rPr>
          <w:lang w:val="uk-UA"/>
        </w:rPr>
      </w:pPr>
      <w:r>
        <w:rPr>
          <w:lang w:val="uk-UA"/>
        </w:rPr>
        <w:t>господарства</w:t>
      </w:r>
      <w:r>
        <w:t xml:space="preserve"> </w:t>
      </w:r>
      <w:r>
        <w:rPr>
          <w:lang w:val="uk-UA"/>
        </w:rPr>
        <w:t>в с.Бугрин</w:t>
      </w:r>
    </w:p>
    <w:p w:rsidR="000C09DE" w:rsidRDefault="000C09DE" w:rsidP="000C09DE">
      <w:pPr>
        <w:pStyle w:val="Standard"/>
        <w:rPr>
          <w:lang w:val="uk-UA"/>
        </w:rPr>
      </w:pPr>
      <w:r>
        <w:t xml:space="preserve">на території </w:t>
      </w:r>
      <w:r>
        <w:rPr>
          <w:lang w:val="uk-UA"/>
        </w:rPr>
        <w:t>Бугринської</w:t>
      </w:r>
    </w:p>
    <w:p w:rsidR="000C09DE" w:rsidRPr="006C3161" w:rsidRDefault="000C09DE" w:rsidP="000C09DE">
      <w:pPr>
        <w:pStyle w:val="Standard"/>
        <w:rPr>
          <w:lang w:val="uk-UA"/>
        </w:rPr>
      </w:pPr>
      <w:r>
        <w:rPr>
          <w:lang w:val="uk-UA"/>
        </w:rPr>
        <w:t>сільської ради</w:t>
      </w:r>
    </w:p>
    <w:p w:rsidR="000C09DE" w:rsidRPr="008A73A6" w:rsidRDefault="000C09DE" w:rsidP="000C09DE">
      <w:pPr>
        <w:pStyle w:val="Standard"/>
        <w:rPr>
          <w:lang w:val="uk-UA"/>
        </w:rPr>
      </w:pPr>
      <w:r w:rsidRPr="008A73A6">
        <w:rPr>
          <w:lang w:val="uk-UA"/>
        </w:rPr>
        <w:t xml:space="preserve">гр. </w:t>
      </w:r>
      <w:r>
        <w:rPr>
          <w:rFonts w:cs="Times New Roman"/>
          <w:lang w:val="uk-UA"/>
        </w:rPr>
        <w:t>Безпальку О.О.</w:t>
      </w:r>
    </w:p>
    <w:p w:rsidR="000C09DE" w:rsidRPr="007C7467" w:rsidRDefault="000C09DE" w:rsidP="000C09DE">
      <w:pPr>
        <w:pStyle w:val="Standard"/>
        <w:rPr>
          <w:lang w:val="uk-UA"/>
        </w:rPr>
      </w:pPr>
    </w:p>
    <w:p w:rsidR="000C09DE" w:rsidRPr="00B454A7" w:rsidRDefault="000C09DE" w:rsidP="000C09DE">
      <w:pPr>
        <w:pStyle w:val="Standard"/>
        <w:jc w:val="both"/>
        <w:rPr>
          <w:lang w:val="uk-UA"/>
        </w:rPr>
      </w:pPr>
      <w:r w:rsidRPr="007C7467">
        <w:rPr>
          <w:lang w:val="uk-UA"/>
        </w:rPr>
        <w:t xml:space="preserve">   Розглянувши звернення гр. </w:t>
      </w:r>
      <w:r>
        <w:rPr>
          <w:bCs/>
          <w:lang w:val="uk-UA"/>
        </w:rPr>
        <w:t>Безпалька Олександра Олександровича</w:t>
      </w:r>
      <w:r>
        <w:rPr>
          <w:lang w:val="uk-UA"/>
        </w:rPr>
        <w:t xml:space="preserve">, жителя </w:t>
      </w:r>
      <w:r>
        <w:rPr>
          <w:rFonts w:cs="Times New Roman"/>
          <w:iCs/>
          <w:lang w:val="uk-UA"/>
        </w:rPr>
        <w:t>с.</w:t>
      </w:r>
      <w:r w:rsidRPr="00151488">
        <w:rPr>
          <w:lang w:val="uk-UA"/>
        </w:rPr>
        <w:t xml:space="preserve"> </w:t>
      </w:r>
      <w:r>
        <w:rPr>
          <w:lang w:val="uk-UA"/>
        </w:rPr>
        <w:t>Бугрин</w:t>
      </w:r>
      <w:r w:rsidRPr="007C7467">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ведення особистого селянського господарства в с.</w:t>
      </w:r>
      <w:r w:rsidRPr="00BA577E">
        <w:rPr>
          <w:lang w:val="uk-UA"/>
        </w:rPr>
        <w:t xml:space="preserve"> </w:t>
      </w:r>
      <w:r>
        <w:rPr>
          <w:lang w:val="uk-UA"/>
        </w:rPr>
        <w:t xml:space="preserve">Бугрин </w:t>
      </w:r>
      <w:r w:rsidRPr="00B454A7">
        <w:rPr>
          <w:lang w:val="uk-UA"/>
        </w:rPr>
        <w:t xml:space="preserve">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Західна землевпорядна компанія</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rsidR="000C09DE" w:rsidRPr="00EC747F" w:rsidRDefault="000C09DE" w:rsidP="000C09DE">
      <w:pPr>
        <w:pStyle w:val="Standard"/>
        <w:jc w:val="both"/>
        <w:rPr>
          <w:lang w:val="uk-UA" w:eastAsia="ar-SA"/>
        </w:rPr>
      </w:pPr>
    </w:p>
    <w:p w:rsidR="000C09DE" w:rsidRPr="006C3161" w:rsidRDefault="000C09DE" w:rsidP="000C09DE">
      <w:pPr>
        <w:pStyle w:val="Standard"/>
        <w:jc w:val="center"/>
        <w:rPr>
          <w:b/>
        </w:rPr>
      </w:pPr>
      <w:r>
        <w:rPr>
          <w:b/>
        </w:rPr>
        <w:t>ВИРІШИЛА:</w:t>
      </w:r>
    </w:p>
    <w:p w:rsidR="000C09DE" w:rsidRPr="005E494C" w:rsidRDefault="000C09DE" w:rsidP="000C09DE">
      <w:pPr>
        <w:pStyle w:val="Standard"/>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Безпальку Олександру Олександровичу</w:t>
      </w:r>
      <w:r w:rsidRPr="005E494C">
        <w:t xml:space="preserve"> для </w:t>
      </w:r>
      <w:r>
        <w:rPr>
          <w:lang w:val="uk-UA"/>
        </w:rPr>
        <w:t>ведення особистого селянського господарства  в с.</w:t>
      </w:r>
      <w:r w:rsidRPr="00E3180D">
        <w:rPr>
          <w:lang w:val="uk-UA"/>
        </w:rPr>
        <w:t xml:space="preserve"> </w:t>
      </w:r>
      <w:r>
        <w:rPr>
          <w:lang w:val="uk-UA"/>
        </w:rPr>
        <w:t>Бугрин</w:t>
      </w:r>
      <w:r>
        <w:t xml:space="preserve"> </w:t>
      </w:r>
      <w:r w:rsidRPr="005E494C">
        <w:t>на терит</w:t>
      </w:r>
      <w:r>
        <w:t xml:space="preserve">орії Бугринської сільської ради </w:t>
      </w:r>
      <w:r w:rsidRPr="005C0498">
        <w:rPr>
          <w:rFonts w:cs="Times New Roman"/>
        </w:rPr>
        <w:t>Рівненської області</w:t>
      </w:r>
      <w:r>
        <w:t>.</w:t>
      </w:r>
    </w:p>
    <w:p w:rsidR="000C09DE" w:rsidRPr="00F956D4" w:rsidRDefault="000C09DE" w:rsidP="000C09DE">
      <w:pPr>
        <w:pStyle w:val="Standard"/>
        <w:jc w:val="both"/>
      </w:pPr>
      <w:r w:rsidRPr="005E494C">
        <w:t xml:space="preserve">  2. Передати гр. </w:t>
      </w:r>
      <w:r>
        <w:rPr>
          <w:bCs/>
          <w:lang w:val="uk-UA"/>
        </w:rPr>
        <w:t>Безпальку Олександру Олександровичу</w:t>
      </w:r>
      <w:r w:rsidRPr="005E494C">
        <w:t xml:space="preserve"> в приватну власність земельну ділянку за ка</w:t>
      </w:r>
      <w:r>
        <w:t>дастровим номером: 5621281200:02:005:0047 площею 0.</w:t>
      </w:r>
      <w:r>
        <w:rPr>
          <w:lang w:val="uk-UA"/>
        </w:rPr>
        <w:t>3000</w:t>
      </w:r>
      <w:r>
        <w:t xml:space="preserve"> га</w:t>
      </w:r>
      <w:r>
        <w:rPr>
          <w:lang w:val="uk-UA"/>
        </w:rPr>
        <w:t xml:space="preserve"> та </w:t>
      </w:r>
      <w:r w:rsidRPr="005E494C">
        <w:t>земельну ділянку за ка</w:t>
      </w:r>
      <w:r>
        <w:t>дастровим номером: 5621281200:02:001:0408 площею 0.</w:t>
      </w:r>
      <w:r>
        <w:rPr>
          <w:lang w:val="uk-UA"/>
        </w:rPr>
        <w:t xml:space="preserve">2715 </w:t>
      </w:r>
      <w:r w:rsidRPr="005E494C">
        <w:t xml:space="preserve"> га</w:t>
      </w:r>
      <w:r>
        <w:rPr>
          <w:lang w:val="uk-UA"/>
        </w:rPr>
        <w:t xml:space="preserve"> </w:t>
      </w:r>
      <w:r w:rsidRPr="005E494C">
        <w:t xml:space="preserve">для </w:t>
      </w:r>
      <w:r>
        <w:rPr>
          <w:lang w:val="uk-UA"/>
        </w:rPr>
        <w:t>ведення особистого селянського господарства за рахунок земель запасу комунальної власності сільськогосподарського призначення (рілля) в с.</w:t>
      </w:r>
      <w:r w:rsidRPr="00BA577E">
        <w:rPr>
          <w:lang w:val="uk-UA"/>
        </w:rPr>
        <w:t xml:space="preserve"> </w:t>
      </w:r>
      <w:r>
        <w:rPr>
          <w:lang w:val="uk-UA"/>
        </w:rPr>
        <w:t xml:space="preserve">Бугрин </w:t>
      </w:r>
      <w:r w:rsidRPr="005E494C">
        <w:t>на терит</w:t>
      </w:r>
      <w:r>
        <w:t>орії Бугринської сільської ради</w:t>
      </w:r>
      <w:r>
        <w:rPr>
          <w:lang w:val="uk-UA"/>
        </w:rPr>
        <w:t xml:space="preserve"> </w:t>
      </w:r>
      <w:r w:rsidRPr="00477543">
        <w:rPr>
          <w:rFonts w:cs="Times New Roman"/>
          <w:lang w:val="uk-UA"/>
        </w:rPr>
        <w:t>Рівненської області</w:t>
      </w:r>
      <w:r>
        <w:t>.</w:t>
      </w:r>
    </w:p>
    <w:p w:rsidR="000C09DE" w:rsidRPr="005E494C" w:rsidRDefault="000C09DE" w:rsidP="000C09DE">
      <w:pPr>
        <w:pStyle w:val="Standard"/>
        <w:jc w:val="both"/>
      </w:pPr>
      <w:r w:rsidRPr="005E494C">
        <w:t xml:space="preserve">  3. Гр. </w:t>
      </w:r>
      <w:r>
        <w:rPr>
          <w:bCs/>
          <w:lang w:val="uk-UA"/>
        </w:rPr>
        <w:t>Безпальку Олександру Олександровичу</w:t>
      </w:r>
      <w:r w:rsidRPr="005E494C">
        <w:t xml:space="preserve"> оформ</w:t>
      </w:r>
      <w:r>
        <w:t>ити право  власності на земельні ділянки</w:t>
      </w:r>
      <w:r w:rsidRPr="005E494C">
        <w:t xml:space="preserve"> в порядку, визначеному законодавством.</w:t>
      </w:r>
    </w:p>
    <w:p w:rsidR="000C09DE" w:rsidRPr="006C3161" w:rsidRDefault="000C09DE" w:rsidP="000C09DE">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Pr="009E49A3" w:rsidRDefault="000C09DE" w:rsidP="000C09DE">
      <w:pPr>
        <w:pStyle w:val="Standard"/>
        <w:tabs>
          <w:tab w:val="left" w:pos="6160"/>
        </w:tabs>
        <w:rPr>
          <w:rStyle w:val="StrongEmphasis"/>
          <w:b w:val="0"/>
          <w:color w:val="000000"/>
          <w:shd w:val="clear" w:color="auto" w:fill="FFFFFF"/>
          <w:lang w:val="uk-UA" w:eastAsia="ar-SA"/>
        </w:rPr>
      </w:pPr>
      <w:r w:rsidRPr="002258C9">
        <w:rPr>
          <w:rStyle w:val="StrongEmphasis"/>
          <w:color w:val="000000"/>
          <w:shd w:val="clear" w:color="auto" w:fill="FFFFFF"/>
          <w:lang w:val="uk-UA" w:eastAsia="ar-SA"/>
        </w:rPr>
        <w:t xml:space="preserve">  </w:t>
      </w:r>
    </w:p>
    <w:p w:rsidR="000C09DE" w:rsidRDefault="000C09DE" w:rsidP="000C09DE">
      <w:pPr>
        <w:pStyle w:val="Standard"/>
        <w:tabs>
          <w:tab w:val="left" w:pos="6160"/>
        </w:tabs>
        <w:rPr>
          <w:rStyle w:val="StrongEmphasis"/>
          <w:b w:val="0"/>
          <w:color w:val="000000"/>
          <w:shd w:val="clear" w:color="auto" w:fill="FFFFFF"/>
          <w:lang w:val="uk-UA" w:eastAsia="ar-SA"/>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0C09DE" w:rsidRDefault="000C09DE" w:rsidP="000C09DE"/>
    <w:p w:rsidR="000C09DE" w:rsidRDefault="000C09DE" w:rsidP="000C09DE"/>
    <w:p w:rsidR="000C09DE" w:rsidRPr="007B0DD8" w:rsidRDefault="000C09DE" w:rsidP="000C09DE">
      <w:pPr>
        <w:pStyle w:val="Standard"/>
        <w:tabs>
          <w:tab w:val="left" w:pos="6160"/>
        </w:tabs>
        <w:rPr>
          <w:rFonts w:ascii="Calibri" w:eastAsia="Calibri" w:hAnsi="Calibri" w:cs="Times New Roman"/>
          <w:kern w:val="0"/>
          <w:sz w:val="22"/>
          <w:szCs w:val="22"/>
          <w:lang w:eastAsia="en-US" w:bidi="ar-SA"/>
        </w:rPr>
      </w:pPr>
    </w:p>
    <w:p w:rsidR="00E60280" w:rsidRPr="007B0DD8" w:rsidRDefault="00E60280" w:rsidP="000C09DE">
      <w:pPr>
        <w:pStyle w:val="Standard"/>
        <w:tabs>
          <w:tab w:val="left" w:pos="6160"/>
        </w:tabs>
        <w:rPr>
          <w:rFonts w:ascii="Calibri" w:eastAsia="Calibri" w:hAnsi="Calibri" w:cs="Times New Roman"/>
          <w:kern w:val="0"/>
          <w:sz w:val="22"/>
          <w:szCs w:val="22"/>
          <w:lang w:eastAsia="en-US" w:bidi="ar-SA"/>
        </w:rPr>
      </w:pPr>
    </w:p>
    <w:p w:rsidR="000C09DE" w:rsidRDefault="000C09DE" w:rsidP="000C09DE">
      <w:pPr>
        <w:pStyle w:val="Standard"/>
        <w:tabs>
          <w:tab w:val="left" w:pos="6160"/>
        </w:tabs>
      </w:pPr>
      <w:r>
        <w:rPr>
          <w:noProof/>
          <w:lang w:eastAsia="ru-RU" w:bidi="ar-SA"/>
        </w:rPr>
        <w:lastRenderedPageBreak/>
        <w:drawing>
          <wp:anchor distT="0" distB="0" distL="114300" distR="114300" simplePos="0" relativeHeight="251871232" behindDoc="0" locked="0" layoutInCell="1" allowOverlap="1">
            <wp:simplePos x="0" y="0"/>
            <wp:positionH relativeFrom="margin">
              <wp:align>center</wp:align>
            </wp:positionH>
            <wp:positionV relativeFrom="paragraph">
              <wp:posOffset>153035</wp:posOffset>
            </wp:positionV>
            <wp:extent cx="457200" cy="690880"/>
            <wp:effectExtent l="0" t="0" r="0" b="0"/>
            <wp:wrapNone/>
            <wp:docPr id="201" name="Рисунок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pPr>
      <w:r>
        <w:rPr>
          <w:b/>
        </w:rPr>
        <w:t>Р І Ш Е Н</w:t>
      </w:r>
      <w:r>
        <w:rPr>
          <w:b/>
          <w:lang w:val="uk-UA"/>
        </w:rPr>
        <w:t xml:space="preserve"> Н</w:t>
      </w:r>
      <w:r>
        <w:rPr>
          <w:b/>
        </w:rPr>
        <w:t xml:space="preserve">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200" o:spid="_x0000_s1056" type="#_x0000_t32" style="position:absolute;left:0;text-align:left;margin-left:2.6pt;margin-top:4.6pt;width:476.1pt;height:.3pt;flip:y;z-index:2518722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xHM8AEAAI0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DaExHM8AEAAI0DAAAOAAAAAAAAAAAAAAAAAC4CAABkcnMvZTJv&#10;RG9jLnhtbFBLAQItABQABgAIAAAAIQB93Dam3QAAAAUBAAAPAAAAAAAAAAAAAAAAAEoEAABkcnMv&#10;ZG93bnJldi54bWxQSwUGAAAAAAQABADzAAAAVAU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351</w:t>
      </w:r>
    </w:p>
    <w:p w:rsidR="000C09DE" w:rsidRPr="002258C9" w:rsidRDefault="000C09DE" w:rsidP="000C09DE">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rsidR="000C09DE" w:rsidRDefault="000C09DE" w:rsidP="000C09DE">
      <w:pPr>
        <w:pStyle w:val="Standard"/>
        <w:rPr>
          <w:lang w:val="uk-UA"/>
        </w:rPr>
      </w:pPr>
      <w:r>
        <w:t xml:space="preserve">приватну власність для </w:t>
      </w:r>
      <w:r>
        <w:rPr>
          <w:lang w:val="uk-UA"/>
        </w:rPr>
        <w:t>ведення</w:t>
      </w:r>
    </w:p>
    <w:p w:rsidR="000C09DE" w:rsidRDefault="000C09DE" w:rsidP="000C09DE">
      <w:pPr>
        <w:pStyle w:val="Standard"/>
        <w:rPr>
          <w:lang w:val="uk-UA"/>
        </w:rPr>
      </w:pPr>
      <w:r>
        <w:rPr>
          <w:lang w:val="uk-UA"/>
        </w:rPr>
        <w:t>особистого селянського</w:t>
      </w:r>
    </w:p>
    <w:p w:rsidR="000C09DE" w:rsidRDefault="000C09DE" w:rsidP="000C09DE">
      <w:pPr>
        <w:pStyle w:val="Standard"/>
        <w:rPr>
          <w:lang w:val="uk-UA"/>
        </w:rPr>
      </w:pPr>
      <w:r>
        <w:rPr>
          <w:lang w:val="uk-UA"/>
        </w:rPr>
        <w:t>господарства</w:t>
      </w:r>
      <w:r>
        <w:t xml:space="preserve"> на території </w:t>
      </w:r>
      <w:r>
        <w:rPr>
          <w:lang w:val="uk-UA"/>
        </w:rPr>
        <w:t>Бугринської</w:t>
      </w:r>
    </w:p>
    <w:p w:rsidR="000C09DE" w:rsidRPr="006C3161" w:rsidRDefault="000C09DE" w:rsidP="000C09DE">
      <w:pPr>
        <w:pStyle w:val="Standard"/>
        <w:rPr>
          <w:lang w:val="uk-UA"/>
        </w:rPr>
      </w:pPr>
      <w:r>
        <w:rPr>
          <w:lang w:val="uk-UA"/>
        </w:rPr>
        <w:t>сільської ради</w:t>
      </w:r>
    </w:p>
    <w:p w:rsidR="000C09DE" w:rsidRPr="008A73A6" w:rsidRDefault="000C09DE" w:rsidP="000C09DE">
      <w:pPr>
        <w:pStyle w:val="Standard"/>
        <w:rPr>
          <w:lang w:val="uk-UA"/>
        </w:rPr>
      </w:pPr>
      <w:r w:rsidRPr="008A73A6">
        <w:rPr>
          <w:lang w:val="uk-UA"/>
        </w:rPr>
        <w:t xml:space="preserve">гр. </w:t>
      </w:r>
      <w:r>
        <w:rPr>
          <w:rFonts w:cs="Times New Roman"/>
          <w:lang w:val="uk-UA"/>
        </w:rPr>
        <w:t>Голюку О.Г.</w:t>
      </w:r>
    </w:p>
    <w:p w:rsidR="000C09DE" w:rsidRPr="007C7467" w:rsidRDefault="000C09DE" w:rsidP="000C09DE">
      <w:pPr>
        <w:pStyle w:val="Standard"/>
        <w:rPr>
          <w:lang w:val="uk-UA"/>
        </w:rPr>
      </w:pPr>
    </w:p>
    <w:p w:rsidR="000C09DE" w:rsidRPr="00B454A7" w:rsidRDefault="000C09DE" w:rsidP="000C09DE">
      <w:pPr>
        <w:pStyle w:val="Standard"/>
        <w:jc w:val="both"/>
        <w:rPr>
          <w:lang w:val="uk-UA"/>
        </w:rPr>
      </w:pPr>
      <w:r w:rsidRPr="007C7467">
        <w:rPr>
          <w:lang w:val="uk-UA"/>
        </w:rPr>
        <w:t xml:space="preserve">   Розглянувши звернення гр. </w:t>
      </w:r>
      <w:r>
        <w:rPr>
          <w:bCs/>
          <w:lang w:val="uk-UA"/>
        </w:rPr>
        <w:t>Голюка Олександра Григоровича</w:t>
      </w:r>
      <w:r>
        <w:rPr>
          <w:lang w:val="uk-UA"/>
        </w:rPr>
        <w:t xml:space="preserve">, жителя </w:t>
      </w:r>
      <w:r>
        <w:rPr>
          <w:rFonts w:cs="Times New Roman"/>
          <w:iCs/>
          <w:lang w:val="uk-UA"/>
        </w:rPr>
        <w:t>с.</w:t>
      </w:r>
      <w:r>
        <w:rPr>
          <w:lang w:val="uk-UA"/>
        </w:rPr>
        <w:t>Вільгір</w:t>
      </w:r>
      <w:r w:rsidRPr="007C7467">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 xml:space="preserve">ведення особистого селянського господарства  </w:t>
      </w:r>
      <w:r w:rsidRPr="00B454A7">
        <w:rPr>
          <w:lang w:val="uk-UA"/>
        </w:rPr>
        <w:t xml:space="preserve">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ПО Земельні ресурси</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rsidR="000C09DE" w:rsidRPr="00EC747F" w:rsidRDefault="000C09DE" w:rsidP="000C09DE">
      <w:pPr>
        <w:pStyle w:val="Standard"/>
        <w:jc w:val="both"/>
        <w:rPr>
          <w:lang w:val="uk-UA" w:eastAsia="ar-SA"/>
        </w:rPr>
      </w:pPr>
    </w:p>
    <w:p w:rsidR="000C09DE" w:rsidRPr="006C3161" w:rsidRDefault="000C09DE" w:rsidP="000C09DE">
      <w:pPr>
        <w:pStyle w:val="Standard"/>
        <w:jc w:val="center"/>
        <w:rPr>
          <w:b/>
        </w:rPr>
      </w:pPr>
      <w:r>
        <w:rPr>
          <w:b/>
        </w:rPr>
        <w:t>ВИРІШИЛА:</w:t>
      </w:r>
    </w:p>
    <w:p w:rsidR="000C09DE" w:rsidRPr="005E494C" w:rsidRDefault="000C09DE" w:rsidP="000C09DE">
      <w:pPr>
        <w:pStyle w:val="Standard"/>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Голюку Олександру Григоровичу</w:t>
      </w:r>
      <w:r w:rsidRPr="005E494C">
        <w:t xml:space="preserve"> для </w:t>
      </w:r>
      <w:r>
        <w:rPr>
          <w:lang w:val="uk-UA"/>
        </w:rPr>
        <w:t xml:space="preserve">ведення особистого селянського господарства </w:t>
      </w:r>
      <w:r w:rsidRPr="005E494C">
        <w:t>на терит</w:t>
      </w:r>
      <w:r>
        <w:t xml:space="preserve">орії Бугринської сільської ради </w:t>
      </w:r>
      <w:r w:rsidRPr="005C0498">
        <w:rPr>
          <w:rFonts w:cs="Times New Roman"/>
        </w:rPr>
        <w:t>Рівненської області</w:t>
      </w:r>
      <w:r>
        <w:t>.</w:t>
      </w:r>
    </w:p>
    <w:p w:rsidR="000C09DE" w:rsidRPr="00F956D4" w:rsidRDefault="000C09DE" w:rsidP="000C09DE">
      <w:pPr>
        <w:pStyle w:val="Standard"/>
        <w:jc w:val="both"/>
      </w:pPr>
      <w:r w:rsidRPr="005E494C">
        <w:t xml:space="preserve">  2. Передати гр. </w:t>
      </w:r>
      <w:r>
        <w:rPr>
          <w:bCs/>
          <w:lang w:val="uk-UA"/>
        </w:rPr>
        <w:t>Голюку Олександру Григоровичу</w:t>
      </w:r>
      <w:r w:rsidRPr="005E494C">
        <w:t xml:space="preserve"> в приватну власність земельну ділянку за ка</w:t>
      </w:r>
      <w:r>
        <w:t>дастровим номером: 5621281200:03:004:0033 площею 0.</w:t>
      </w:r>
      <w:r>
        <w:rPr>
          <w:lang w:val="uk-UA"/>
        </w:rPr>
        <w:t>1000</w:t>
      </w:r>
      <w:r>
        <w:t xml:space="preserve"> га</w:t>
      </w:r>
      <w:r>
        <w:rPr>
          <w:lang w:val="uk-UA"/>
        </w:rPr>
        <w:t xml:space="preserve">, </w:t>
      </w:r>
      <w:r w:rsidRPr="005E494C">
        <w:t>земельну ділянку за ка</w:t>
      </w:r>
      <w:r>
        <w:t>дастровим номером: 5621281200:03:004:0034 площею 0.</w:t>
      </w:r>
      <w:r>
        <w:rPr>
          <w:lang w:val="uk-UA"/>
        </w:rPr>
        <w:t>3244</w:t>
      </w:r>
      <w:r>
        <w:t xml:space="preserve"> </w:t>
      </w:r>
      <w:r w:rsidRPr="005E494C">
        <w:t>га</w:t>
      </w:r>
      <w:r>
        <w:rPr>
          <w:lang w:val="uk-UA"/>
        </w:rPr>
        <w:t xml:space="preserve"> та </w:t>
      </w:r>
      <w:r>
        <w:t xml:space="preserve">5621281200:07:003:0079 </w:t>
      </w:r>
      <w:r>
        <w:rPr>
          <w:lang w:val="uk-UA"/>
        </w:rPr>
        <w:t xml:space="preserve"> </w:t>
      </w:r>
      <w:r w:rsidRPr="005E494C">
        <w:t xml:space="preserve">для </w:t>
      </w:r>
      <w:r>
        <w:rPr>
          <w:lang w:val="uk-UA"/>
        </w:rPr>
        <w:t xml:space="preserve">ведення особистого селянського господарства за рахунок земель запасу комунальної власності сільськогосподарського призначення (рілля) </w:t>
      </w:r>
      <w:r w:rsidRPr="005E494C">
        <w:t>на терит</w:t>
      </w:r>
      <w:r>
        <w:t>орії Бугринської сільської ради</w:t>
      </w:r>
      <w:r>
        <w:rPr>
          <w:lang w:val="uk-UA"/>
        </w:rPr>
        <w:t xml:space="preserve"> </w:t>
      </w:r>
      <w:r w:rsidRPr="00477543">
        <w:rPr>
          <w:rFonts w:cs="Times New Roman"/>
          <w:lang w:val="uk-UA"/>
        </w:rPr>
        <w:t>Рівненської області</w:t>
      </w:r>
      <w:r>
        <w:t>.</w:t>
      </w:r>
    </w:p>
    <w:p w:rsidR="000C09DE" w:rsidRPr="005E494C" w:rsidRDefault="000C09DE" w:rsidP="000C09DE">
      <w:pPr>
        <w:pStyle w:val="Standard"/>
        <w:jc w:val="both"/>
      </w:pPr>
      <w:r w:rsidRPr="005E494C">
        <w:t xml:space="preserve">  3. Гр. </w:t>
      </w:r>
      <w:r>
        <w:rPr>
          <w:bCs/>
          <w:lang w:val="uk-UA"/>
        </w:rPr>
        <w:t>Голюку Олександру Григоровичу</w:t>
      </w:r>
      <w:r w:rsidRPr="005E494C">
        <w:t xml:space="preserve"> оформ</w:t>
      </w:r>
      <w:r>
        <w:t>ити право  власності на земельні ділянки</w:t>
      </w:r>
      <w:r w:rsidRPr="005E494C">
        <w:t xml:space="preserve"> в порядку, визначеному законодавством.</w:t>
      </w:r>
    </w:p>
    <w:p w:rsidR="000C09DE" w:rsidRPr="006C3161" w:rsidRDefault="000C09DE" w:rsidP="000C09DE">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Pr="009E49A3" w:rsidRDefault="000C09DE" w:rsidP="000C09DE">
      <w:pPr>
        <w:pStyle w:val="Standard"/>
        <w:tabs>
          <w:tab w:val="left" w:pos="6160"/>
        </w:tabs>
        <w:rPr>
          <w:rStyle w:val="StrongEmphasis"/>
          <w:b w:val="0"/>
          <w:color w:val="000000"/>
          <w:shd w:val="clear" w:color="auto" w:fill="FFFFFF"/>
          <w:lang w:val="uk-UA" w:eastAsia="ar-SA"/>
        </w:rPr>
      </w:pPr>
      <w:r w:rsidRPr="002258C9">
        <w:rPr>
          <w:rStyle w:val="StrongEmphasis"/>
          <w:color w:val="000000"/>
          <w:shd w:val="clear" w:color="auto" w:fill="FFFFFF"/>
          <w:lang w:val="uk-UA" w:eastAsia="ar-SA"/>
        </w:rPr>
        <w:t xml:space="preserve">  </w:t>
      </w:r>
    </w:p>
    <w:p w:rsidR="000C09DE" w:rsidRDefault="000C09DE" w:rsidP="000C09DE">
      <w:pPr>
        <w:pStyle w:val="Standard"/>
        <w:tabs>
          <w:tab w:val="left" w:pos="6160"/>
        </w:tabs>
        <w:rPr>
          <w:rStyle w:val="StrongEmphasis"/>
          <w:b w:val="0"/>
          <w:color w:val="000000"/>
          <w:shd w:val="clear" w:color="auto" w:fill="FFFFFF"/>
          <w:lang w:val="uk-UA" w:eastAsia="ar-SA"/>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0C09DE" w:rsidRDefault="000C09DE" w:rsidP="000C09DE"/>
    <w:p w:rsidR="000C09DE" w:rsidRPr="007B0DD8" w:rsidRDefault="000C09DE" w:rsidP="000C09DE">
      <w:pPr>
        <w:rPr>
          <w:lang w:val="ru-RU"/>
        </w:rPr>
      </w:pPr>
    </w:p>
    <w:p w:rsidR="00E60280" w:rsidRPr="007B0DD8" w:rsidRDefault="00E60280" w:rsidP="000C09DE">
      <w:pPr>
        <w:rPr>
          <w:lang w:val="ru-RU"/>
        </w:rPr>
      </w:pPr>
    </w:p>
    <w:p w:rsidR="000C09DE" w:rsidRDefault="000C09DE" w:rsidP="000C09DE"/>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lastRenderedPageBreak/>
        <w:drawing>
          <wp:anchor distT="0" distB="0" distL="114300" distR="114300" simplePos="0" relativeHeight="251873280" behindDoc="0" locked="0" layoutInCell="1" allowOverlap="1">
            <wp:simplePos x="0" y="0"/>
            <wp:positionH relativeFrom="margin">
              <wp:align>center</wp:align>
            </wp:positionH>
            <wp:positionV relativeFrom="paragraph">
              <wp:posOffset>6350</wp:posOffset>
            </wp:positionV>
            <wp:extent cx="457200" cy="690880"/>
            <wp:effectExtent l="0" t="0" r="0" b="0"/>
            <wp:wrapNone/>
            <wp:docPr id="199" name="Рисунок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198" o:spid="_x0000_s1055" type="#_x0000_t32" style="position:absolute;left:0;text-align:left;margin-left:2.6pt;margin-top:4.6pt;width:476.1pt;height:.3pt;flip:y;z-index:2518743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DCBFFk8AEAAI0DAAAOAAAAAAAAAAAAAAAAAC4CAABkcnMvZTJv&#10;RG9jLnhtbFBLAQItABQABgAIAAAAIQB93Dam3QAAAAUBAAAPAAAAAAAAAAAAAAAAAEoEAABkcnMv&#10;ZG93bnJldi54bWxQSwUGAAAAAAQABADzAAAAVAU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352</w:t>
      </w:r>
    </w:p>
    <w:p w:rsidR="000C09DE" w:rsidRPr="004F2524" w:rsidRDefault="000C09DE" w:rsidP="000C09DE">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0C09DE" w:rsidRPr="009E1EF3" w:rsidRDefault="000C09DE" w:rsidP="000C09DE">
      <w:pPr>
        <w:pStyle w:val="Standard"/>
        <w:tabs>
          <w:tab w:val="left" w:pos="6160"/>
        </w:tabs>
        <w:rPr>
          <w:rFonts w:cs="Times New Roman"/>
          <w:lang w:val="uk-UA"/>
        </w:rPr>
      </w:pPr>
      <w:r>
        <w:rPr>
          <w:rFonts w:cs="Times New Roman"/>
          <w:lang w:val="uk-UA"/>
        </w:rPr>
        <w:t xml:space="preserve"> гр. Голюку О.Г.</w:t>
      </w:r>
    </w:p>
    <w:p w:rsidR="000C09DE" w:rsidRDefault="000C09DE" w:rsidP="000C09DE">
      <w:pPr>
        <w:pStyle w:val="Standard"/>
        <w:tabs>
          <w:tab w:val="left" w:pos="6160"/>
        </w:tabs>
        <w:rPr>
          <w:rFonts w:cs="Times New Roman"/>
          <w:lang w:val="uk-UA"/>
        </w:rPr>
      </w:pPr>
    </w:p>
    <w:p w:rsidR="000C09DE" w:rsidRPr="004219CE" w:rsidRDefault="000C09DE" w:rsidP="000C09DE">
      <w:pPr>
        <w:pStyle w:val="Standard"/>
        <w:jc w:val="both"/>
        <w:rPr>
          <w:lang w:val="uk-UA"/>
        </w:rPr>
      </w:pPr>
      <w:r w:rsidRPr="004B5813">
        <w:rPr>
          <w:lang w:val="uk-UA"/>
        </w:rPr>
        <w:t xml:space="preserve">     Розглянувши </w:t>
      </w:r>
      <w:r>
        <w:rPr>
          <w:lang w:val="uk-UA"/>
        </w:rPr>
        <w:t>проект землеустрою щодо відведення земельної ділянки безоплатно у власність</w:t>
      </w:r>
      <w:r w:rsidRPr="004B5813">
        <w:rPr>
          <w:lang w:val="uk-UA"/>
        </w:rPr>
        <w:t xml:space="preserve"> </w:t>
      </w:r>
      <w:r>
        <w:rPr>
          <w:lang w:val="uk-UA"/>
        </w:rPr>
        <w:t>гр.</w:t>
      </w:r>
      <w:r w:rsidRPr="00D513FF">
        <w:rPr>
          <w:bCs/>
          <w:lang w:val="uk-UA"/>
        </w:rPr>
        <w:t xml:space="preserve"> </w:t>
      </w:r>
      <w:r>
        <w:rPr>
          <w:bCs/>
          <w:lang w:val="uk-UA"/>
        </w:rPr>
        <w:t>Голюку Олександру Григоровичу</w:t>
      </w:r>
      <w:r>
        <w:rPr>
          <w:lang w:val="uk-UA"/>
        </w:rPr>
        <w:t xml:space="preserve">,  розроблений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ПО Земельні ресурси</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0C09DE" w:rsidRDefault="000C09DE" w:rsidP="000C09DE">
      <w:pPr>
        <w:pStyle w:val="Standard"/>
        <w:jc w:val="both"/>
        <w:rPr>
          <w:lang w:val="uk-UA"/>
        </w:rPr>
      </w:pPr>
    </w:p>
    <w:p w:rsidR="000C09DE" w:rsidRDefault="000C09DE" w:rsidP="000C09DE">
      <w:pPr>
        <w:pStyle w:val="Standard"/>
      </w:pPr>
      <w:r>
        <w:rPr>
          <w:lang w:val="uk-UA"/>
        </w:rPr>
        <w:t xml:space="preserve">                                                             </w:t>
      </w:r>
      <w:r>
        <w:rPr>
          <w:b/>
        </w:rPr>
        <w:t xml:space="preserve">ВИРІШИЛА:  </w:t>
      </w:r>
    </w:p>
    <w:p w:rsidR="000C09DE" w:rsidRDefault="000C09DE" w:rsidP="000C09DE">
      <w:pPr>
        <w:pStyle w:val="Standard"/>
        <w:jc w:val="both"/>
        <w:rPr>
          <w:b/>
        </w:rPr>
      </w:pPr>
    </w:p>
    <w:p w:rsidR="000C09DE" w:rsidRPr="0056604E" w:rsidRDefault="000C09DE" w:rsidP="000C09DE">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Голюку Олександру Григоровичу</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D513FF">
        <w:rPr>
          <w:rFonts w:cs="Times New Roman"/>
          <w:lang w:val="uk-UA"/>
        </w:rPr>
        <w:t>Рівненської області</w:t>
      </w:r>
      <w:r>
        <w:rPr>
          <w:lang w:val="uk-UA"/>
        </w:rPr>
        <w:t>.</w:t>
      </w:r>
    </w:p>
    <w:p w:rsidR="000C09DE" w:rsidRPr="0056604E" w:rsidRDefault="000C09DE" w:rsidP="000C09DE">
      <w:pPr>
        <w:pStyle w:val="Standard"/>
        <w:jc w:val="both"/>
        <w:rPr>
          <w:lang w:val="uk-UA"/>
        </w:rPr>
      </w:pPr>
    </w:p>
    <w:p w:rsidR="000C09DE" w:rsidRDefault="000C09DE" w:rsidP="000C09DE">
      <w:pPr>
        <w:pStyle w:val="Standard"/>
        <w:jc w:val="both"/>
      </w:pPr>
      <w:r>
        <w:rPr>
          <w:lang w:val="uk-UA"/>
        </w:rPr>
        <w:t xml:space="preserve">     </w:t>
      </w:r>
      <w:r w:rsidRPr="004219CE">
        <w:rPr>
          <w:lang w:val="uk-UA"/>
        </w:rPr>
        <w:t>2.</w:t>
      </w:r>
      <w:r>
        <w:t xml:space="preserve"> </w:t>
      </w:r>
      <w:r>
        <w:rPr>
          <w:lang w:val="uk-UA"/>
        </w:rPr>
        <w:t xml:space="preserve">  </w:t>
      </w:r>
      <w:r>
        <w:t>Передати гр</w:t>
      </w:r>
      <w:r>
        <w:rPr>
          <w:lang w:val="uk-UA"/>
        </w:rPr>
        <w:t>.</w:t>
      </w:r>
      <w:r w:rsidRPr="003E3812">
        <w:rPr>
          <w:bCs/>
          <w:lang w:val="uk-UA"/>
        </w:rPr>
        <w:t xml:space="preserve"> </w:t>
      </w:r>
      <w:r>
        <w:rPr>
          <w:bCs/>
          <w:lang w:val="uk-UA"/>
        </w:rPr>
        <w:t>Голюку Олександру Григоровичу</w:t>
      </w:r>
      <w:r>
        <w:t xml:space="preserve"> в приватну  власність земельн</w:t>
      </w:r>
      <w:r>
        <w:rPr>
          <w:lang w:val="uk-UA"/>
        </w:rPr>
        <w:t>у</w:t>
      </w:r>
      <w:r>
        <w:t xml:space="preserve"> ділянк</w:t>
      </w:r>
      <w:r>
        <w:rPr>
          <w:lang w:val="uk-UA"/>
        </w:rPr>
        <w:t>у</w:t>
      </w:r>
      <w:r>
        <w:t xml:space="preserve"> площею 0.</w:t>
      </w:r>
      <w:r>
        <w:rPr>
          <w:lang w:val="uk-UA"/>
        </w:rPr>
        <w:t>2000</w:t>
      </w:r>
      <w:r>
        <w:t xml:space="preserve"> га</w:t>
      </w:r>
      <w:r>
        <w:rPr>
          <w:lang w:val="uk-UA"/>
        </w:rPr>
        <w:t>,</w:t>
      </w:r>
      <w:r>
        <w:t xml:space="preserve"> за кадастровим номером 5621281200:01:010:0763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477543">
        <w:rPr>
          <w:rFonts w:cs="Times New Roman"/>
          <w:lang w:val="uk-UA"/>
        </w:rPr>
        <w:t>Рівненської області</w:t>
      </w:r>
      <w:r>
        <w:rPr>
          <w:lang w:val="uk-UA"/>
        </w:rPr>
        <w:t>.</w:t>
      </w:r>
      <w:r>
        <w:t xml:space="preserve"> </w:t>
      </w:r>
    </w:p>
    <w:p w:rsidR="000C09DE" w:rsidRDefault="000C09DE" w:rsidP="000C09DE">
      <w:pPr>
        <w:pStyle w:val="Standard"/>
        <w:jc w:val="both"/>
      </w:pPr>
      <w:r>
        <w:t xml:space="preserve">       </w:t>
      </w:r>
    </w:p>
    <w:p w:rsidR="000C09DE" w:rsidRDefault="000C09DE" w:rsidP="000C09DE">
      <w:pPr>
        <w:pStyle w:val="Standard"/>
        <w:jc w:val="both"/>
      </w:pPr>
      <w:r>
        <w:t xml:space="preserve">     3</w:t>
      </w:r>
      <w:r>
        <w:rPr>
          <w:lang w:val="uk-UA"/>
        </w:rPr>
        <w:t>.  Гр.</w:t>
      </w:r>
      <w:r>
        <w:rPr>
          <w:bCs/>
          <w:lang w:val="uk-UA"/>
        </w:rPr>
        <w:t xml:space="preserve"> Голюку Олександру Григоровичу</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0C09DE" w:rsidRDefault="000C09DE" w:rsidP="000C09DE">
      <w:pPr>
        <w:pStyle w:val="Standard"/>
        <w:jc w:val="both"/>
        <w:rPr>
          <w:lang w:val="uk-UA"/>
        </w:rPr>
      </w:pPr>
    </w:p>
    <w:p w:rsidR="000C09DE" w:rsidRDefault="000C09DE" w:rsidP="000C09DE">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Pr="009E49A3" w:rsidRDefault="000C09DE" w:rsidP="000C09D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0C09DE" w:rsidRDefault="000C09DE" w:rsidP="000C09DE"/>
    <w:p w:rsidR="000C09DE" w:rsidRDefault="000C09DE" w:rsidP="000C09DE"/>
    <w:p w:rsidR="000C09DE" w:rsidRPr="007B0DD8" w:rsidRDefault="000C09DE" w:rsidP="000C09DE">
      <w:pPr>
        <w:rPr>
          <w:lang w:val="ru-RU"/>
        </w:rPr>
      </w:pPr>
    </w:p>
    <w:p w:rsidR="00E60280" w:rsidRPr="007B0DD8" w:rsidRDefault="00E60280" w:rsidP="000C09DE">
      <w:pPr>
        <w:rPr>
          <w:lang w:val="ru-RU"/>
        </w:rPr>
      </w:pPr>
    </w:p>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drawing>
          <wp:anchor distT="0" distB="0" distL="114300" distR="114300" simplePos="0" relativeHeight="251875328" behindDoc="0" locked="0" layoutInCell="1" allowOverlap="1">
            <wp:simplePos x="0" y="0"/>
            <wp:positionH relativeFrom="margin">
              <wp:align>center</wp:align>
            </wp:positionH>
            <wp:positionV relativeFrom="paragraph">
              <wp:posOffset>6350</wp:posOffset>
            </wp:positionV>
            <wp:extent cx="457200" cy="690880"/>
            <wp:effectExtent l="0" t="0" r="0" b="0"/>
            <wp:wrapNone/>
            <wp:docPr id="197" name="Рисунок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0"/>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196" o:spid="_x0000_s1054" type="#_x0000_t32" style="position:absolute;left:0;text-align:left;margin-left:2.6pt;margin-top:4.6pt;width:476.1pt;height:.3pt;flip:y;z-index:2518763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2YxQ/EBAACN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353</w:t>
      </w:r>
    </w:p>
    <w:p w:rsidR="000C09DE" w:rsidRPr="002E31CC" w:rsidRDefault="000C09DE" w:rsidP="000C09DE">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0C09DE" w:rsidRDefault="000C09DE" w:rsidP="000C09DE">
      <w:pPr>
        <w:pStyle w:val="Standard"/>
      </w:pPr>
      <w:r>
        <w:rPr>
          <w:lang w:val="uk-UA"/>
        </w:rPr>
        <w:t>приватну</w:t>
      </w:r>
      <w:r>
        <w:t xml:space="preserve"> власність для будівництва </w:t>
      </w:r>
      <w:r>
        <w:rPr>
          <w:lang w:val="uk-UA"/>
        </w:rPr>
        <w:t>і</w:t>
      </w:r>
      <w:r>
        <w:t xml:space="preserve"> обслуговування </w:t>
      </w:r>
    </w:p>
    <w:p w:rsidR="000C09DE" w:rsidRDefault="000C09DE" w:rsidP="000C09DE">
      <w:pPr>
        <w:pStyle w:val="Standard"/>
      </w:pPr>
      <w:r>
        <w:t>житлового будинку, господарських</w:t>
      </w:r>
    </w:p>
    <w:p w:rsidR="000C09DE" w:rsidRPr="00E24EAF" w:rsidRDefault="000C09DE" w:rsidP="000C09DE">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r>
        <w:rPr>
          <w:lang w:val="uk-UA"/>
        </w:rPr>
        <w:t>Посягва</w:t>
      </w:r>
    </w:p>
    <w:p w:rsidR="000C09DE" w:rsidRPr="008A73A6" w:rsidRDefault="000C09DE" w:rsidP="000C09DE">
      <w:pPr>
        <w:pStyle w:val="Standard"/>
        <w:rPr>
          <w:lang w:val="uk-UA"/>
        </w:rPr>
      </w:pPr>
      <w:r w:rsidRPr="008A73A6">
        <w:rPr>
          <w:lang w:val="uk-UA"/>
        </w:rPr>
        <w:t xml:space="preserve">гр. </w:t>
      </w:r>
      <w:r>
        <w:rPr>
          <w:rFonts w:cs="Times New Roman"/>
          <w:lang w:val="uk-UA"/>
        </w:rPr>
        <w:t>Машлай Т.І.</w:t>
      </w:r>
    </w:p>
    <w:p w:rsidR="000C09DE" w:rsidRPr="008A73A6" w:rsidRDefault="000C09DE" w:rsidP="000C09DE">
      <w:pPr>
        <w:pStyle w:val="Standard"/>
        <w:rPr>
          <w:lang w:val="uk-UA"/>
        </w:rPr>
      </w:pPr>
    </w:p>
    <w:p w:rsidR="000C09DE" w:rsidRPr="00B454A7" w:rsidRDefault="000C09DE" w:rsidP="000C09DE">
      <w:pPr>
        <w:pStyle w:val="Standard"/>
        <w:jc w:val="both"/>
        <w:rPr>
          <w:lang w:val="uk-UA"/>
        </w:rPr>
      </w:pPr>
      <w:r w:rsidRPr="008A73A6">
        <w:rPr>
          <w:lang w:val="uk-UA"/>
        </w:rPr>
        <w:t xml:space="preserve">   Розглянувши звернення гр.</w:t>
      </w:r>
      <w:r>
        <w:rPr>
          <w:bCs/>
          <w:lang w:val="uk-UA"/>
        </w:rPr>
        <w:t>Машлай Тетяни Іванівни</w:t>
      </w:r>
      <w:r>
        <w:rPr>
          <w:lang w:val="uk-UA"/>
        </w:rPr>
        <w:t>, жительки с.Посягва</w:t>
      </w:r>
      <w:r w:rsidRPr="00B454A7">
        <w:rPr>
          <w:lang w:val="uk-UA"/>
        </w:rPr>
        <w:t xml:space="preserve">, про затвердження технічної документації із землеустрою щодо встановлення (відновлення) меж земельної </w:t>
      </w:r>
      <w:r>
        <w:rPr>
          <w:lang w:val="uk-UA"/>
        </w:rPr>
        <w:t xml:space="preserve">ділянки в натурі (на місцевості) </w:t>
      </w:r>
      <w:r w:rsidRPr="00B454A7">
        <w:rPr>
          <w:lang w:val="uk-UA"/>
        </w:rPr>
        <w:t xml:space="preserve">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w:t>
      </w:r>
      <w:r w:rsidRPr="00BA577E">
        <w:rPr>
          <w:lang w:val="uk-UA"/>
        </w:rPr>
        <w:t xml:space="preserve"> </w:t>
      </w:r>
      <w:r>
        <w:rPr>
          <w:lang w:val="uk-UA"/>
        </w:rPr>
        <w:t xml:space="preserve">Посягва </w:t>
      </w:r>
      <w:r w:rsidRPr="00B454A7">
        <w:rPr>
          <w:lang w:val="uk-UA"/>
        </w:rPr>
        <w:t xml:space="preserve">на території Бугринської сільської ради, розроблену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ПО Земельні ресурси</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 рада</w:t>
      </w:r>
    </w:p>
    <w:p w:rsidR="000C09DE" w:rsidRPr="00B454A7" w:rsidRDefault="000C09DE" w:rsidP="000C09DE">
      <w:pPr>
        <w:pStyle w:val="Standard"/>
        <w:jc w:val="both"/>
        <w:rPr>
          <w:lang w:val="uk-UA" w:eastAsia="ar-SA"/>
        </w:rPr>
      </w:pPr>
    </w:p>
    <w:p w:rsidR="000C09DE" w:rsidRPr="00B02740" w:rsidRDefault="000C09DE" w:rsidP="000C09DE">
      <w:pPr>
        <w:pStyle w:val="Standard"/>
        <w:jc w:val="center"/>
        <w:rPr>
          <w:b/>
          <w:lang w:val="uk-UA"/>
        </w:rPr>
      </w:pPr>
      <w:r w:rsidRPr="00B02740">
        <w:rPr>
          <w:b/>
          <w:lang w:val="uk-UA"/>
        </w:rPr>
        <w:t>ВИРІШИЛА:</w:t>
      </w:r>
    </w:p>
    <w:p w:rsidR="000C09DE" w:rsidRPr="00B02740" w:rsidRDefault="000C09DE" w:rsidP="000C09DE">
      <w:pPr>
        <w:pStyle w:val="Standard"/>
        <w:jc w:val="center"/>
        <w:rPr>
          <w:lang w:val="uk-UA"/>
        </w:rPr>
      </w:pPr>
    </w:p>
    <w:p w:rsidR="000C09DE" w:rsidRPr="0019390B" w:rsidRDefault="000C09DE" w:rsidP="000C09DE">
      <w:pPr>
        <w:pStyle w:val="Standard"/>
        <w:jc w:val="both"/>
        <w:rPr>
          <w:lang w:val="uk-UA"/>
        </w:rPr>
      </w:pPr>
      <w:r w:rsidRPr="00B02740">
        <w:rPr>
          <w:lang w:val="uk-UA"/>
        </w:rPr>
        <w:t xml:space="preserve">   1. Затвердити технічну документацію із землеустрою щодо встановлення (відновлення) меж земельної ділянки в натурі (на місцевості) гр.</w:t>
      </w:r>
      <w:r>
        <w:rPr>
          <w:lang w:val="uk-UA"/>
        </w:rPr>
        <w:t xml:space="preserve"> </w:t>
      </w:r>
      <w:r>
        <w:rPr>
          <w:bCs/>
          <w:lang w:val="uk-UA"/>
        </w:rPr>
        <w:t>Машлай Тетяні Іванівні</w:t>
      </w:r>
      <w:r w:rsidRPr="0019390B">
        <w:rPr>
          <w:lang w:val="uk-UA"/>
        </w:rPr>
        <w:t xml:space="preserve"> для будівництва </w:t>
      </w:r>
      <w:r>
        <w:rPr>
          <w:lang w:val="uk-UA"/>
        </w:rPr>
        <w:t>і</w:t>
      </w:r>
      <w:r w:rsidRPr="0019390B">
        <w:rPr>
          <w:lang w:val="uk-UA"/>
        </w:rPr>
        <w:t xml:space="preserve"> обслуговування житлового будинку, господарських будівель </w:t>
      </w:r>
      <w:r>
        <w:rPr>
          <w:lang w:val="uk-UA"/>
        </w:rPr>
        <w:t>і</w:t>
      </w:r>
      <w:r w:rsidRPr="0019390B">
        <w:rPr>
          <w:lang w:val="uk-UA"/>
        </w:rPr>
        <w:t xml:space="preserve"> споруд (присадибна ділянка)</w:t>
      </w:r>
      <w:r>
        <w:rPr>
          <w:lang w:val="uk-UA"/>
        </w:rPr>
        <w:t xml:space="preserve"> в с.</w:t>
      </w:r>
      <w:r w:rsidRPr="00BA577E">
        <w:rPr>
          <w:lang w:val="uk-UA"/>
        </w:rPr>
        <w:t xml:space="preserve"> </w:t>
      </w:r>
      <w:r>
        <w:rPr>
          <w:lang w:val="uk-UA"/>
        </w:rPr>
        <w:t xml:space="preserve">Посягва </w:t>
      </w:r>
      <w:r w:rsidRPr="0019390B">
        <w:rPr>
          <w:lang w:val="uk-UA"/>
        </w:rPr>
        <w:t>на території Бугринської сільської ради</w:t>
      </w:r>
      <w:r>
        <w:rPr>
          <w:lang w:val="uk-UA"/>
        </w:rPr>
        <w:t xml:space="preserve"> </w:t>
      </w:r>
      <w:r w:rsidRPr="00477543">
        <w:rPr>
          <w:rFonts w:cs="Times New Roman"/>
          <w:lang w:val="uk-UA"/>
        </w:rPr>
        <w:t>Рівненської області</w:t>
      </w:r>
      <w:r w:rsidRPr="0019390B">
        <w:rPr>
          <w:lang w:val="uk-UA"/>
        </w:rPr>
        <w:t>.</w:t>
      </w:r>
    </w:p>
    <w:p w:rsidR="000C09DE" w:rsidRPr="0019390B" w:rsidRDefault="000C09DE" w:rsidP="000C09DE">
      <w:pPr>
        <w:pStyle w:val="Standard"/>
        <w:jc w:val="both"/>
        <w:rPr>
          <w:lang w:val="uk-UA"/>
        </w:rPr>
      </w:pPr>
    </w:p>
    <w:p w:rsidR="000C09DE" w:rsidRPr="0019390B" w:rsidRDefault="000C09DE" w:rsidP="000C09DE">
      <w:pPr>
        <w:pStyle w:val="Standard"/>
        <w:jc w:val="both"/>
        <w:rPr>
          <w:lang w:val="uk-UA"/>
        </w:rPr>
      </w:pPr>
      <w:r w:rsidRPr="0019390B">
        <w:rPr>
          <w:lang w:val="uk-UA"/>
        </w:rPr>
        <w:t xml:space="preserve">  </w:t>
      </w:r>
      <w:r w:rsidRPr="00FB24EA">
        <w:rPr>
          <w:lang w:val="uk-UA"/>
        </w:rPr>
        <w:t xml:space="preserve">2. Передати гр. </w:t>
      </w:r>
      <w:r>
        <w:rPr>
          <w:bCs/>
          <w:lang w:val="uk-UA"/>
        </w:rPr>
        <w:t>Машлай Тетяні Іванівні</w:t>
      </w:r>
      <w:r w:rsidRPr="0019390B">
        <w:rPr>
          <w:lang w:val="uk-UA"/>
        </w:rPr>
        <w:t xml:space="preserve"> </w:t>
      </w:r>
      <w:r>
        <w:rPr>
          <w:lang w:val="uk-UA"/>
        </w:rPr>
        <w:t>в приватну власність</w:t>
      </w:r>
      <w:r w:rsidRPr="00FB24EA">
        <w:rPr>
          <w:lang w:val="uk-UA"/>
        </w:rPr>
        <w:t xml:space="preserve"> земельну ділянку за ка</w:t>
      </w:r>
      <w:r>
        <w:rPr>
          <w:lang w:val="uk-UA"/>
        </w:rPr>
        <w:t>дастровим номером: 5621285900:04:005:0342</w:t>
      </w:r>
      <w:r>
        <w:t xml:space="preserve"> площею 0.</w:t>
      </w:r>
      <w:r>
        <w:rPr>
          <w:lang w:val="uk-UA"/>
        </w:rPr>
        <w:t>2500</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w:t>
      </w:r>
      <w:r w:rsidRPr="00BA577E">
        <w:rPr>
          <w:lang w:val="uk-UA"/>
        </w:rPr>
        <w:t xml:space="preserve"> </w:t>
      </w:r>
      <w:r>
        <w:rPr>
          <w:lang w:val="uk-UA"/>
        </w:rPr>
        <w:t xml:space="preserve">Посягва </w:t>
      </w:r>
      <w:r w:rsidRPr="005E494C">
        <w:t>на території Бугринської сільської ради Рівненської області.</w:t>
      </w:r>
    </w:p>
    <w:p w:rsidR="000C09DE" w:rsidRPr="005E494C" w:rsidRDefault="000C09DE" w:rsidP="000C09DE">
      <w:pPr>
        <w:pStyle w:val="Standard"/>
        <w:jc w:val="both"/>
      </w:pPr>
    </w:p>
    <w:p w:rsidR="000C09DE" w:rsidRDefault="000C09DE" w:rsidP="000C09DE">
      <w:pPr>
        <w:pStyle w:val="Standard"/>
        <w:jc w:val="both"/>
      </w:pPr>
      <w:r w:rsidRPr="005E494C">
        <w:t xml:space="preserve">  3. Гр. </w:t>
      </w:r>
      <w:r>
        <w:rPr>
          <w:bCs/>
          <w:lang w:val="uk-UA"/>
        </w:rPr>
        <w:t>Машлай Тетяні Іванівні</w:t>
      </w:r>
      <w:r w:rsidRPr="0019390B">
        <w:rPr>
          <w:lang w:val="uk-UA"/>
        </w:rPr>
        <w:t xml:space="preserve"> </w:t>
      </w:r>
      <w:r w:rsidRPr="005E494C">
        <w:t>оформити право  власності на земельну ділянку в порядку, визначеному законодавством.</w:t>
      </w:r>
    </w:p>
    <w:p w:rsidR="000C09DE" w:rsidRPr="005E494C" w:rsidRDefault="000C09DE" w:rsidP="000C09DE">
      <w:pPr>
        <w:pStyle w:val="Standard"/>
        <w:jc w:val="both"/>
      </w:pPr>
    </w:p>
    <w:p w:rsidR="000C09DE" w:rsidRDefault="000C09DE" w:rsidP="000C09DE">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Pr="00B02740" w:rsidRDefault="000C09DE" w:rsidP="000C09DE">
      <w:pPr>
        <w:pStyle w:val="Standard"/>
        <w:tabs>
          <w:tab w:val="left" w:pos="6160"/>
        </w:tabs>
        <w:jc w:val="both"/>
        <w:rPr>
          <w:lang w:val="uk-UA"/>
        </w:rPr>
      </w:pPr>
    </w:p>
    <w:p w:rsidR="000C09DE" w:rsidRPr="00FB24EA" w:rsidRDefault="000C09DE" w:rsidP="000C09DE">
      <w:pPr>
        <w:pStyle w:val="Standard"/>
        <w:tabs>
          <w:tab w:val="left" w:pos="6160"/>
        </w:tabs>
        <w:rPr>
          <w:bCs/>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0C09DE" w:rsidRPr="007B0DD8" w:rsidRDefault="000C09DE" w:rsidP="000C09DE">
      <w:pPr>
        <w:rPr>
          <w:lang w:val="ru-RU"/>
        </w:rPr>
      </w:pPr>
    </w:p>
    <w:p w:rsidR="00E60280" w:rsidRPr="007B0DD8" w:rsidRDefault="00E60280" w:rsidP="000C09DE">
      <w:pPr>
        <w:rPr>
          <w:lang w:val="ru-RU"/>
        </w:rPr>
      </w:pPr>
    </w:p>
    <w:p w:rsidR="00E60280" w:rsidRPr="007B0DD8" w:rsidRDefault="00E60280" w:rsidP="000C09DE">
      <w:pPr>
        <w:rPr>
          <w:lang w:val="ru-RU"/>
        </w:rPr>
      </w:pPr>
    </w:p>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drawing>
          <wp:anchor distT="0" distB="0" distL="114300" distR="114300" simplePos="0" relativeHeight="251877376" behindDoc="0" locked="0" layoutInCell="1" allowOverlap="1">
            <wp:simplePos x="0" y="0"/>
            <wp:positionH relativeFrom="margin">
              <wp:align>center</wp:align>
            </wp:positionH>
            <wp:positionV relativeFrom="paragraph">
              <wp:posOffset>6350</wp:posOffset>
            </wp:positionV>
            <wp:extent cx="457200" cy="690880"/>
            <wp:effectExtent l="0" t="0" r="0" b="0"/>
            <wp:wrapNone/>
            <wp:docPr id="195" name="Рисунок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2"/>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194" o:spid="_x0000_s1053" type="#_x0000_t32" style="position:absolute;left:0;text-align:left;margin-left:2.6pt;margin-top:4.6pt;width:476.1pt;height:.3pt;flip:y;z-index:2518784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exyBCvEBAACN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354</w:t>
      </w:r>
    </w:p>
    <w:p w:rsidR="000C09DE" w:rsidRPr="004F2524" w:rsidRDefault="000C09DE" w:rsidP="000C09DE">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0C09DE" w:rsidRPr="009E1EF3" w:rsidRDefault="000C09DE" w:rsidP="000C09DE">
      <w:pPr>
        <w:pStyle w:val="Standard"/>
        <w:tabs>
          <w:tab w:val="left" w:pos="6160"/>
        </w:tabs>
        <w:rPr>
          <w:rFonts w:cs="Times New Roman"/>
          <w:lang w:val="uk-UA"/>
        </w:rPr>
      </w:pPr>
      <w:r>
        <w:rPr>
          <w:rFonts w:cs="Times New Roman"/>
          <w:lang w:val="uk-UA"/>
        </w:rPr>
        <w:t xml:space="preserve"> гр. Ковалю В.П., гр.Петроцюк В.В.</w:t>
      </w:r>
    </w:p>
    <w:p w:rsidR="000C09DE" w:rsidRDefault="000C09DE" w:rsidP="000C09DE">
      <w:pPr>
        <w:pStyle w:val="Standard"/>
        <w:tabs>
          <w:tab w:val="left" w:pos="6160"/>
        </w:tabs>
        <w:rPr>
          <w:rFonts w:cs="Times New Roman"/>
          <w:lang w:val="uk-UA"/>
        </w:rPr>
      </w:pPr>
    </w:p>
    <w:p w:rsidR="000C09DE" w:rsidRPr="004219CE" w:rsidRDefault="000C09DE" w:rsidP="000C09DE">
      <w:pPr>
        <w:pStyle w:val="Standard"/>
        <w:jc w:val="both"/>
        <w:rPr>
          <w:lang w:val="uk-UA"/>
        </w:rPr>
      </w:pPr>
      <w:r w:rsidRPr="004B5813">
        <w:rPr>
          <w:lang w:val="uk-UA"/>
        </w:rPr>
        <w:t xml:space="preserve">     Розглянувши </w:t>
      </w:r>
      <w:r>
        <w:rPr>
          <w:lang w:val="uk-UA"/>
        </w:rPr>
        <w:t>проект землеустрою щодо відведення земельної ділянки безоплатно у власність</w:t>
      </w:r>
      <w:r w:rsidRPr="004B5813">
        <w:rPr>
          <w:lang w:val="uk-UA"/>
        </w:rPr>
        <w:t xml:space="preserve"> </w:t>
      </w:r>
      <w:r>
        <w:rPr>
          <w:lang w:val="uk-UA"/>
        </w:rPr>
        <w:t>гр.</w:t>
      </w:r>
      <w:r w:rsidRPr="00D513FF">
        <w:rPr>
          <w:bCs/>
          <w:lang w:val="uk-UA"/>
        </w:rPr>
        <w:t xml:space="preserve"> </w:t>
      </w:r>
      <w:r>
        <w:rPr>
          <w:bCs/>
          <w:lang w:val="uk-UA"/>
        </w:rPr>
        <w:t>Ковалю Володимиру Петровичу та гр.Петроцюк Валентині Віталіївні</w:t>
      </w:r>
      <w:r>
        <w:rPr>
          <w:lang w:val="uk-UA"/>
        </w:rPr>
        <w:t xml:space="preserve">,  розроблений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ПО Земельні ресурси</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0C09DE" w:rsidRDefault="000C09DE" w:rsidP="000C09DE">
      <w:pPr>
        <w:pStyle w:val="Standard"/>
        <w:jc w:val="both"/>
        <w:rPr>
          <w:lang w:val="uk-UA"/>
        </w:rPr>
      </w:pPr>
    </w:p>
    <w:p w:rsidR="000C09DE" w:rsidRDefault="000C09DE" w:rsidP="000C09DE">
      <w:pPr>
        <w:pStyle w:val="Standard"/>
      </w:pPr>
      <w:r>
        <w:rPr>
          <w:lang w:val="uk-UA"/>
        </w:rPr>
        <w:t xml:space="preserve">                                                             </w:t>
      </w:r>
      <w:r>
        <w:rPr>
          <w:b/>
        </w:rPr>
        <w:t xml:space="preserve">ВИРІШИЛА:  </w:t>
      </w:r>
    </w:p>
    <w:p w:rsidR="000C09DE" w:rsidRDefault="000C09DE" w:rsidP="000C09DE">
      <w:pPr>
        <w:pStyle w:val="Standard"/>
        <w:jc w:val="both"/>
        <w:rPr>
          <w:b/>
        </w:rPr>
      </w:pPr>
    </w:p>
    <w:p w:rsidR="000C09DE" w:rsidRPr="0056604E" w:rsidRDefault="000C09DE" w:rsidP="000C09DE">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Ковалю Володимиру Петровичу та гр.Петроцюк Валентині Віталіївні</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D513FF">
        <w:rPr>
          <w:rFonts w:cs="Times New Roman"/>
          <w:lang w:val="uk-UA"/>
        </w:rPr>
        <w:t>Рівненської області</w:t>
      </w:r>
      <w:r>
        <w:rPr>
          <w:lang w:val="uk-UA"/>
        </w:rPr>
        <w:t>.</w:t>
      </w:r>
    </w:p>
    <w:p w:rsidR="000C09DE" w:rsidRDefault="000C09DE" w:rsidP="000C09DE">
      <w:pPr>
        <w:pStyle w:val="Standard"/>
        <w:jc w:val="both"/>
      </w:pPr>
      <w:r>
        <w:rPr>
          <w:lang w:val="uk-UA"/>
        </w:rPr>
        <w:t xml:space="preserve">     </w:t>
      </w:r>
      <w:r w:rsidRPr="004219CE">
        <w:rPr>
          <w:lang w:val="uk-UA"/>
        </w:rPr>
        <w:t>2.</w:t>
      </w:r>
      <w:r>
        <w:t xml:space="preserve"> </w:t>
      </w:r>
      <w:r>
        <w:rPr>
          <w:lang w:val="uk-UA"/>
        </w:rPr>
        <w:t xml:space="preserve">  </w:t>
      </w:r>
      <w:r>
        <w:t>Передати гр</w:t>
      </w:r>
      <w:r>
        <w:rPr>
          <w:lang w:val="uk-UA"/>
        </w:rPr>
        <w:t>.</w:t>
      </w:r>
      <w:r w:rsidRPr="003E3812">
        <w:rPr>
          <w:bCs/>
          <w:lang w:val="uk-UA"/>
        </w:rPr>
        <w:t xml:space="preserve"> </w:t>
      </w:r>
      <w:r>
        <w:rPr>
          <w:bCs/>
          <w:lang w:val="uk-UA"/>
        </w:rPr>
        <w:t xml:space="preserve">Ковалю Володимиру Петровичу </w:t>
      </w:r>
      <w:r>
        <w:t>в приватну  власність земельн</w:t>
      </w:r>
      <w:r>
        <w:rPr>
          <w:lang w:val="uk-UA"/>
        </w:rPr>
        <w:t>у</w:t>
      </w:r>
      <w:r>
        <w:t xml:space="preserve"> ділянк</w:t>
      </w:r>
      <w:r>
        <w:rPr>
          <w:lang w:val="uk-UA"/>
        </w:rPr>
        <w:t>у</w:t>
      </w:r>
      <w:r>
        <w:t xml:space="preserve"> площею 0.</w:t>
      </w:r>
      <w:r>
        <w:rPr>
          <w:lang w:val="uk-UA"/>
        </w:rPr>
        <w:t>8500</w:t>
      </w:r>
      <w:r>
        <w:t xml:space="preserve"> га</w:t>
      </w:r>
      <w:r>
        <w:rPr>
          <w:lang w:val="uk-UA"/>
        </w:rPr>
        <w:t>,</w:t>
      </w:r>
      <w:r>
        <w:t xml:space="preserve"> за кадастровим номером 5621281200:01:001:0431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477543">
        <w:rPr>
          <w:rFonts w:cs="Times New Roman"/>
          <w:lang w:val="uk-UA"/>
        </w:rPr>
        <w:t>Рівненської області</w:t>
      </w:r>
      <w:r>
        <w:rPr>
          <w:lang w:val="uk-UA"/>
        </w:rPr>
        <w:t>.</w:t>
      </w:r>
      <w:r>
        <w:t xml:space="preserve"> </w:t>
      </w:r>
    </w:p>
    <w:p w:rsidR="000C09DE" w:rsidRDefault="000C09DE" w:rsidP="000C09DE">
      <w:pPr>
        <w:pStyle w:val="Standard"/>
        <w:jc w:val="both"/>
      </w:pPr>
      <w:r>
        <w:rPr>
          <w:lang w:val="uk-UA"/>
        </w:rPr>
        <w:t xml:space="preserve">     3.  </w:t>
      </w:r>
      <w:r>
        <w:t>Передати гр</w:t>
      </w:r>
      <w:r>
        <w:rPr>
          <w:lang w:val="uk-UA"/>
        </w:rPr>
        <w:t>.</w:t>
      </w:r>
      <w:r w:rsidRPr="003E3812">
        <w:rPr>
          <w:bCs/>
          <w:lang w:val="uk-UA"/>
        </w:rPr>
        <w:t xml:space="preserve"> </w:t>
      </w:r>
      <w:r>
        <w:rPr>
          <w:bCs/>
          <w:lang w:val="uk-UA"/>
        </w:rPr>
        <w:t>Петроцюк Валентині Віталіївні</w:t>
      </w:r>
      <w:r w:rsidRPr="0056604E">
        <w:rPr>
          <w:lang w:val="uk-UA"/>
        </w:rPr>
        <w:t xml:space="preserve"> </w:t>
      </w:r>
      <w:r>
        <w:t>в приватну  власність земельн</w:t>
      </w:r>
      <w:r>
        <w:rPr>
          <w:lang w:val="uk-UA"/>
        </w:rPr>
        <w:t>у</w:t>
      </w:r>
      <w:r>
        <w:t xml:space="preserve"> ділянк</w:t>
      </w:r>
      <w:r>
        <w:rPr>
          <w:lang w:val="uk-UA"/>
        </w:rPr>
        <w:t>у</w:t>
      </w:r>
      <w:r>
        <w:t xml:space="preserve"> площею 0.</w:t>
      </w:r>
      <w:r>
        <w:rPr>
          <w:lang w:val="uk-UA"/>
        </w:rPr>
        <w:t>3500</w:t>
      </w:r>
      <w:r>
        <w:t xml:space="preserve"> га</w:t>
      </w:r>
      <w:r>
        <w:rPr>
          <w:lang w:val="uk-UA"/>
        </w:rPr>
        <w:t>,</w:t>
      </w:r>
      <w:r>
        <w:t xml:space="preserve"> за кадастровим номером 5621281200:01:001:0432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477543">
        <w:rPr>
          <w:rFonts w:cs="Times New Roman"/>
          <w:lang w:val="uk-UA"/>
        </w:rPr>
        <w:t>Рівненської області</w:t>
      </w:r>
      <w:r>
        <w:rPr>
          <w:lang w:val="uk-UA"/>
        </w:rPr>
        <w:t>.</w:t>
      </w:r>
    </w:p>
    <w:p w:rsidR="000C09DE" w:rsidRPr="000041E9" w:rsidRDefault="000C09DE" w:rsidP="000C09DE">
      <w:pPr>
        <w:pStyle w:val="Standard"/>
        <w:jc w:val="both"/>
        <w:rPr>
          <w:lang w:val="uk-UA"/>
        </w:rPr>
      </w:pPr>
      <w:r>
        <w:t xml:space="preserve">     4</w:t>
      </w:r>
      <w:r>
        <w:rPr>
          <w:lang w:val="uk-UA"/>
        </w:rPr>
        <w:t>.  Гр.</w:t>
      </w:r>
      <w:r>
        <w:rPr>
          <w:bCs/>
          <w:lang w:val="uk-UA"/>
        </w:rPr>
        <w:t xml:space="preserve"> Ковалю Володимиру Петровичу та гр.Петроцюк Валентині Віталіївні</w:t>
      </w:r>
      <w:r w:rsidRPr="0056604E">
        <w:rPr>
          <w:lang w:val="uk-UA"/>
        </w:rPr>
        <w:t xml:space="preserve"> </w:t>
      </w:r>
      <w:r>
        <w:rPr>
          <w:lang w:val="uk-UA"/>
        </w:rPr>
        <w:t>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0C09DE" w:rsidRDefault="000C09DE" w:rsidP="000C09DE">
      <w:pPr>
        <w:pStyle w:val="Standard"/>
        <w:jc w:val="both"/>
      </w:pPr>
      <w:r>
        <w:t xml:space="preserve">   </w:t>
      </w:r>
      <w:r>
        <w:rPr>
          <w:lang w:val="uk-UA"/>
        </w:rPr>
        <w:t xml:space="preserve">  </w:t>
      </w:r>
      <w:r>
        <w:t>5.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Pr="009E49A3" w:rsidRDefault="000C09DE" w:rsidP="000C09D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0C09DE" w:rsidRDefault="000C09DE" w:rsidP="000C09DE"/>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lastRenderedPageBreak/>
        <w:drawing>
          <wp:anchor distT="0" distB="0" distL="114300" distR="114300" simplePos="0" relativeHeight="251879424" behindDoc="0" locked="0" layoutInCell="1" allowOverlap="1">
            <wp:simplePos x="0" y="0"/>
            <wp:positionH relativeFrom="margin">
              <wp:align>center</wp:align>
            </wp:positionH>
            <wp:positionV relativeFrom="paragraph">
              <wp:posOffset>6350</wp:posOffset>
            </wp:positionV>
            <wp:extent cx="457200" cy="690880"/>
            <wp:effectExtent l="0" t="0" r="0" b="0"/>
            <wp:wrapNone/>
            <wp:docPr id="193" name="Рисунок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4"/>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192" o:spid="_x0000_s1052" type="#_x0000_t32" style="position:absolute;left:0;text-align:left;margin-left:2.6pt;margin-top:4.6pt;width:476.1pt;height:.3pt;flip:y;z-index:2518804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B5NR0PEBAACN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355</w:t>
      </w:r>
    </w:p>
    <w:p w:rsidR="000C09DE" w:rsidRPr="004F2524" w:rsidRDefault="000C09DE" w:rsidP="000C09DE">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0C09DE" w:rsidRPr="009E1EF3" w:rsidRDefault="000C09DE" w:rsidP="000C09DE">
      <w:pPr>
        <w:pStyle w:val="Standard"/>
        <w:tabs>
          <w:tab w:val="left" w:pos="6160"/>
        </w:tabs>
        <w:rPr>
          <w:rFonts w:cs="Times New Roman"/>
          <w:lang w:val="uk-UA"/>
        </w:rPr>
      </w:pPr>
      <w:r>
        <w:rPr>
          <w:rFonts w:cs="Times New Roman"/>
          <w:lang w:val="uk-UA"/>
        </w:rPr>
        <w:t xml:space="preserve"> гр. Петроцюк А.В.</w:t>
      </w:r>
    </w:p>
    <w:p w:rsidR="000C09DE" w:rsidRDefault="000C09DE" w:rsidP="000C09DE">
      <w:pPr>
        <w:pStyle w:val="Standard"/>
        <w:tabs>
          <w:tab w:val="left" w:pos="6160"/>
        </w:tabs>
        <w:rPr>
          <w:rFonts w:cs="Times New Roman"/>
          <w:lang w:val="uk-UA"/>
        </w:rPr>
      </w:pPr>
    </w:p>
    <w:p w:rsidR="000C09DE" w:rsidRPr="004219CE" w:rsidRDefault="000C09DE" w:rsidP="000C09DE">
      <w:pPr>
        <w:pStyle w:val="Standard"/>
        <w:jc w:val="both"/>
        <w:rPr>
          <w:lang w:val="uk-UA"/>
        </w:rPr>
      </w:pPr>
      <w:r w:rsidRPr="004B5813">
        <w:rPr>
          <w:lang w:val="uk-UA"/>
        </w:rPr>
        <w:t xml:space="preserve">     Розглянувши </w:t>
      </w:r>
      <w:r>
        <w:rPr>
          <w:lang w:val="uk-UA"/>
        </w:rPr>
        <w:t>проект землеустрою щодо відведення земельної ділянки безоплатно у власність</w:t>
      </w:r>
      <w:r w:rsidRPr="004B5813">
        <w:rPr>
          <w:lang w:val="uk-UA"/>
        </w:rPr>
        <w:t xml:space="preserve"> </w:t>
      </w:r>
      <w:r>
        <w:rPr>
          <w:lang w:val="uk-UA"/>
        </w:rPr>
        <w:t>гр.</w:t>
      </w:r>
      <w:r w:rsidRPr="00D513FF">
        <w:rPr>
          <w:bCs/>
          <w:lang w:val="uk-UA"/>
        </w:rPr>
        <w:t xml:space="preserve"> </w:t>
      </w:r>
      <w:r>
        <w:rPr>
          <w:bCs/>
          <w:lang w:val="uk-UA"/>
        </w:rPr>
        <w:t>Петроцюк Анастасії Василівні</w:t>
      </w:r>
      <w:r>
        <w:rPr>
          <w:lang w:val="uk-UA"/>
        </w:rPr>
        <w:t xml:space="preserve">,  розроблений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ПО Земельні ресурси</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0C09DE" w:rsidRDefault="000C09DE" w:rsidP="000C09DE">
      <w:pPr>
        <w:pStyle w:val="Standard"/>
        <w:jc w:val="both"/>
        <w:rPr>
          <w:lang w:val="uk-UA"/>
        </w:rPr>
      </w:pPr>
    </w:p>
    <w:p w:rsidR="000C09DE" w:rsidRDefault="000C09DE" w:rsidP="000C09DE">
      <w:pPr>
        <w:pStyle w:val="Standard"/>
      </w:pPr>
      <w:r>
        <w:rPr>
          <w:lang w:val="uk-UA"/>
        </w:rPr>
        <w:t xml:space="preserve">                                                             </w:t>
      </w:r>
      <w:r>
        <w:rPr>
          <w:b/>
        </w:rPr>
        <w:t xml:space="preserve">ВИРІШИЛА:  </w:t>
      </w:r>
    </w:p>
    <w:p w:rsidR="000C09DE" w:rsidRDefault="000C09DE" w:rsidP="000C09DE">
      <w:pPr>
        <w:pStyle w:val="Standard"/>
        <w:jc w:val="both"/>
        <w:rPr>
          <w:b/>
        </w:rPr>
      </w:pPr>
    </w:p>
    <w:p w:rsidR="000C09DE" w:rsidRPr="0056604E" w:rsidRDefault="000C09DE" w:rsidP="000C09DE">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Петроцюк Анастасії Василівні</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в с.Новоставці  на території Бугринської сільської ради </w:t>
      </w:r>
      <w:r w:rsidRPr="00D513FF">
        <w:rPr>
          <w:rFonts w:cs="Times New Roman"/>
          <w:lang w:val="uk-UA"/>
        </w:rPr>
        <w:t>Рівненської області</w:t>
      </w:r>
      <w:r>
        <w:rPr>
          <w:lang w:val="uk-UA"/>
        </w:rPr>
        <w:t>.</w:t>
      </w:r>
    </w:p>
    <w:p w:rsidR="000C09DE" w:rsidRPr="0056604E" w:rsidRDefault="000C09DE" w:rsidP="000C09DE">
      <w:pPr>
        <w:pStyle w:val="Standard"/>
        <w:jc w:val="both"/>
        <w:rPr>
          <w:lang w:val="uk-UA"/>
        </w:rPr>
      </w:pPr>
    </w:p>
    <w:p w:rsidR="000C09DE" w:rsidRDefault="000C09DE" w:rsidP="000C09DE">
      <w:pPr>
        <w:pStyle w:val="Standard"/>
        <w:jc w:val="both"/>
      </w:pPr>
      <w:r>
        <w:rPr>
          <w:lang w:val="uk-UA"/>
        </w:rPr>
        <w:t xml:space="preserve">     </w:t>
      </w:r>
      <w:r w:rsidRPr="004219CE">
        <w:rPr>
          <w:lang w:val="uk-UA"/>
        </w:rPr>
        <w:t>2.</w:t>
      </w:r>
      <w:r>
        <w:t xml:space="preserve"> </w:t>
      </w:r>
      <w:r>
        <w:rPr>
          <w:lang w:val="uk-UA"/>
        </w:rPr>
        <w:t xml:space="preserve">  </w:t>
      </w:r>
      <w:r>
        <w:t>Передати гр</w:t>
      </w:r>
      <w:r>
        <w:rPr>
          <w:lang w:val="uk-UA"/>
        </w:rPr>
        <w:t>.</w:t>
      </w:r>
      <w:r w:rsidRPr="003E3812">
        <w:rPr>
          <w:bCs/>
          <w:lang w:val="uk-UA"/>
        </w:rPr>
        <w:t xml:space="preserve"> </w:t>
      </w:r>
      <w:r>
        <w:rPr>
          <w:bCs/>
          <w:lang w:val="uk-UA"/>
        </w:rPr>
        <w:t>Петроцюк Анастасії Василівні</w:t>
      </w:r>
      <w:r>
        <w:t xml:space="preserve"> в приватну  власність земельн</w:t>
      </w:r>
      <w:r>
        <w:rPr>
          <w:lang w:val="uk-UA"/>
        </w:rPr>
        <w:t>у</w:t>
      </w:r>
      <w:r>
        <w:t xml:space="preserve"> ділянк</w:t>
      </w:r>
      <w:r>
        <w:rPr>
          <w:lang w:val="uk-UA"/>
        </w:rPr>
        <w:t>у</w:t>
      </w:r>
      <w:r>
        <w:t xml:space="preserve"> площею 0.</w:t>
      </w:r>
      <w:r>
        <w:rPr>
          <w:lang w:val="uk-UA"/>
        </w:rPr>
        <w:t>3000</w:t>
      </w:r>
      <w:r>
        <w:t xml:space="preserve"> га</w:t>
      </w:r>
      <w:r>
        <w:rPr>
          <w:lang w:val="uk-UA"/>
        </w:rPr>
        <w:t>,</w:t>
      </w:r>
      <w:r>
        <w:t xml:space="preserve"> за кадастровим номером 5621281200:09:001:0336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в с.Новоставці  на території Бугринської сільської ради </w:t>
      </w:r>
      <w:r w:rsidRPr="00477543">
        <w:rPr>
          <w:rFonts w:cs="Times New Roman"/>
          <w:lang w:val="uk-UA"/>
        </w:rPr>
        <w:t>Рівненської області</w:t>
      </w:r>
      <w:r>
        <w:rPr>
          <w:lang w:val="uk-UA"/>
        </w:rPr>
        <w:t>.</w:t>
      </w:r>
      <w:r>
        <w:t xml:space="preserve"> </w:t>
      </w:r>
    </w:p>
    <w:p w:rsidR="000C09DE" w:rsidRDefault="000C09DE" w:rsidP="000C09DE">
      <w:pPr>
        <w:pStyle w:val="Standard"/>
        <w:jc w:val="both"/>
      </w:pPr>
      <w:r>
        <w:t xml:space="preserve">       </w:t>
      </w:r>
    </w:p>
    <w:p w:rsidR="000C09DE" w:rsidRDefault="000C09DE" w:rsidP="000C09DE">
      <w:pPr>
        <w:pStyle w:val="Standard"/>
        <w:jc w:val="both"/>
      </w:pPr>
      <w:r>
        <w:t xml:space="preserve">     3</w:t>
      </w:r>
      <w:r>
        <w:rPr>
          <w:lang w:val="uk-UA"/>
        </w:rPr>
        <w:t>.  Гр.</w:t>
      </w:r>
      <w:r>
        <w:rPr>
          <w:bCs/>
          <w:lang w:val="uk-UA"/>
        </w:rPr>
        <w:t xml:space="preserve"> Петроцюк Анастасії Василівні</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0C09DE" w:rsidRDefault="000C09DE" w:rsidP="000C09DE">
      <w:pPr>
        <w:pStyle w:val="Standard"/>
        <w:jc w:val="both"/>
        <w:rPr>
          <w:lang w:val="uk-UA"/>
        </w:rPr>
      </w:pPr>
    </w:p>
    <w:p w:rsidR="000C09DE" w:rsidRDefault="000C09DE" w:rsidP="000C09DE">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Pr="009E49A3" w:rsidRDefault="000C09DE" w:rsidP="000C09D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0C09DE" w:rsidRPr="007B0DD8" w:rsidRDefault="000C09DE" w:rsidP="000C09DE">
      <w:pPr>
        <w:rPr>
          <w:lang w:val="ru-RU"/>
        </w:rPr>
      </w:pPr>
    </w:p>
    <w:p w:rsidR="00E60280" w:rsidRPr="007B0DD8" w:rsidRDefault="00E60280" w:rsidP="000C09DE">
      <w:pPr>
        <w:rPr>
          <w:lang w:val="ru-RU"/>
        </w:rPr>
      </w:pPr>
    </w:p>
    <w:p w:rsidR="00E60280" w:rsidRPr="007B0DD8" w:rsidRDefault="00E60280" w:rsidP="000C09DE">
      <w:pPr>
        <w:rPr>
          <w:lang w:val="ru-RU"/>
        </w:rPr>
      </w:pPr>
    </w:p>
    <w:p w:rsidR="000C09DE" w:rsidRDefault="000C09DE" w:rsidP="000C09DE"/>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drawing>
          <wp:anchor distT="0" distB="0" distL="114300" distR="114300" simplePos="0" relativeHeight="251881472" behindDoc="0" locked="0" layoutInCell="1" allowOverlap="1">
            <wp:simplePos x="0" y="0"/>
            <wp:positionH relativeFrom="margin">
              <wp:align>center</wp:align>
            </wp:positionH>
            <wp:positionV relativeFrom="paragraph">
              <wp:posOffset>6350</wp:posOffset>
            </wp:positionV>
            <wp:extent cx="457200" cy="690880"/>
            <wp:effectExtent l="0" t="0" r="0" b="0"/>
            <wp:wrapNone/>
            <wp:docPr id="191" name="Рисунок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190" o:spid="_x0000_s1051" type="#_x0000_t32" style="position:absolute;left:0;text-align:left;margin-left:2.6pt;margin-top:4.6pt;width:476.1pt;height:.3pt;flip:y;z-index:2518824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DT6eGZ8AEAAI0DAAAOAAAAAAAAAAAAAAAAAC4CAABkcnMvZTJv&#10;RG9jLnhtbFBLAQItABQABgAIAAAAIQB93Dam3QAAAAUBAAAPAAAAAAAAAAAAAAAAAEoEAABkcnMv&#10;ZG93bnJldi54bWxQSwUGAAAAAAQABADzAAAAVAU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356</w:t>
      </w:r>
    </w:p>
    <w:p w:rsidR="000C09DE" w:rsidRPr="004F2524" w:rsidRDefault="000C09DE" w:rsidP="000C09DE">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0C09DE" w:rsidRPr="009E1EF3" w:rsidRDefault="000C09DE" w:rsidP="000C09DE">
      <w:pPr>
        <w:pStyle w:val="Standard"/>
        <w:tabs>
          <w:tab w:val="left" w:pos="6160"/>
        </w:tabs>
        <w:rPr>
          <w:rFonts w:cs="Times New Roman"/>
          <w:lang w:val="uk-UA"/>
        </w:rPr>
      </w:pPr>
      <w:r>
        <w:rPr>
          <w:rFonts w:cs="Times New Roman"/>
          <w:lang w:val="uk-UA"/>
        </w:rPr>
        <w:t xml:space="preserve"> гр. Коваль А.В.</w:t>
      </w:r>
    </w:p>
    <w:p w:rsidR="000C09DE" w:rsidRDefault="000C09DE" w:rsidP="000C09DE">
      <w:pPr>
        <w:pStyle w:val="Standard"/>
        <w:tabs>
          <w:tab w:val="left" w:pos="6160"/>
        </w:tabs>
        <w:rPr>
          <w:rFonts w:cs="Times New Roman"/>
          <w:lang w:val="uk-UA"/>
        </w:rPr>
      </w:pPr>
    </w:p>
    <w:p w:rsidR="000C09DE" w:rsidRPr="004219CE" w:rsidRDefault="000C09DE" w:rsidP="000C09DE">
      <w:pPr>
        <w:pStyle w:val="Standard"/>
        <w:jc w:val="both"/>
        <w:rPr>
          <w:lang w:val="uk-UA"/>
        </w:rPr>
      </w:pPr>
      <w:r w:rsidRPr="004B5813">
        <w:rPr>
          <w:lang w:val="uk-UA"/>
        </w:rPr>
        <w:t xml:space="preserve">     Розглянувши </w:t>
      </w:r>
      <w:r>
        <w:rPr>
          <w:lang w:val="uk-UA"/>
        </w:rPr>
        <w:t>проект землеустрою щодо відведення земельної ділянки безоплатно у власність</w:t>
      </w:r>
      <w:r w:rsidRPr="004B5813">
        <w:rPr>
          <w:lang w:val="uk-UA"/>
        </w:rPr>
        <w:t xml:space="preserve"> </w:t>
      </w:r>
      <w:r>
        <w:rPr>
          <w:lang w:val="uk-UA"/>
        </w:rPr>
        <w:t>гр.</w:t>
      </w:r>
      <w:r w:rsidRPr="00D513FF">
        <w:rPr>
          <w:bCs/>
          <w:lang w:val="uk-UA"/>
        </w:rPr>
        <w:t xml:space="preserve"> </w:t>
      </w:r>
      <w:r>
        <w:rPr>
          <w:bCs/>
          <w:lang w:val="uk-UA"/>
        </w:rPr>
        <w:t>Коваль Анні Василівні</w:t>
      </w:r>
      <w:r>
        <w:rPr>
          <w:lang w:val="uk-UA"/>
        </w:rPr>
        <w:t xml:space="preserve">,  розроблений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ПО Земельні ресурси</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0C09DE" w:rsidRDefault="000C09DE" w:rsidP="000C09DE">
      <w:pPr>
        <w:pStyle w:val="Standard"/>
        <w:jc w:val="both"/>
        <w:rPr>
          <w:lang w:val="uk-UA"/>
        </w:rPr>
      </w:pPr>
    </w:p>
    <w:p w:rsidR="000C09DE" w:rsidRDefault="000C09DE" w:rsidP="000C09DE">
      <w:pPr>
        <w:pStyle w:val="Standard"/>
      </w:pPr>
      <w:r>
        <w:rPr>
          <w:lang w:val="uk-UA"/>
        </w:rPr>
        <w:t xml:space="preserve">                                                             </w:t>
      </w:r>
      <w:r>
        <w:rPr>
          <w:b/>
        </w:rPr>
        <w:t xml:space="preserve">ВИРІШИЛА:  </w:t>
      </w:r>
    </w:p>
    <w:p w:rsidR="000C09DE" w:rsidRDefault="000C09DE" w:rsidP="000C09DE">
      <w:pPr>
        <w:pStyle w:val="Standard"/>
        <w:jc w:val="both"/>
        <w:rPr>
          <w:b/>
        </w:rPr>
      </w:pPr>
    </w:p>
    <w:p w:rsidR="000C09DE" w:rsidRPr="0056604E" w:rsidRDefault="000C09DE" w:rsidP="000C09DE">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проект землеустрою щодо відведення земельної ділянки безоплатно у власність гр. .</w:t>
      </w:r>
      <w:r w:rsidRPr="00D513FF">
        <w:rPr>
          <w:bCs/>
          <w:lang w:val="uk-UA"/>
        </w:rPr>
        <w:t xml:space="preserve"> </w:t>
      </w:r>
      <w:r>
        <w:rPr>
          <w:bCs/>
          <w:lang w:val="uk-UA"/>
        </w:rPr>
        <w:t>Коваль Анні Василівні</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в с.Зарічне  на території Бугринської сільської ради </w:t>
      </w:r>
      <w:r w:rsidRPr="00D513FF">
        <w:rPr>
          <w:rFonts w:cs="Times New Roman"/>
          <w:lang w:val="uk-UA"/>
        </w:rPr>
        <w:t>Рівненської області</w:t>
      </w:r>
      <w:r>
        <w:rPr>
          <w:lang w:val="uk-UA"/>
        </w:rPr>
        <w:t>.</w:t>
      </w:r>
    </w:p>
    <w:p w:rsidR="000C09DE" w:rsidRPr="0056604E" w:rsidRDefault="000C09DE" w:rsidP="000C09DE">
      <w:pPr>
        <w:pStyle w:val="Standard"/>
        <w:jc w:val="both"/>
        <w:rPr>
          <w:lang w:val="uk-UA"/>
        </w:rPr>
      </w:pPr>
    </w:p>
    <w:p w:rsidR="000C09DE" w:rsidRDefault="000C09DE" w:rsidP="000C09DE">
      <w:pPr>
        <w:pStyle w:val="Standard"/>
        <w:jc w:val="both"/>
      </w:pPr>
      <w:r>
        <w:rPr>
          <w:lang w:val="uk-UA"/>
        </w:rPr>
        <w:t xml:space="preserve">     </w:t>
      </w:r>
      <w:r w:rsidRPr="004219CE">
        <w:rPr>
          <w:lang w:val="uk-UA"/>
        </w:rPr>
        <w:t>2.</w:t>
      </w:r>
      <w:r>
        <w:t xml:space="preserve"> </w:t>
      </w:r>
      <w:r>
        <w:rPr>
          <w:lang w:val="uk-UA"/>
        </w:rPr>
        <w:t xml:space="preserve">  </w:t>
      </w:r>
      <w:r>
        <w:t>Передати гр</w:t>
      </w:r>
      <w:r>
        <w:rPr>
          <w:lang w:val="uk-UA"/>
        </w:rPr>
        <w:t>.</w:t>
      </w:r>
      <w:r w:rsidRPr="003E3812">
        <w:rPr>
          <w:bCs/>
          <w:lang w:val="uk-UA"/>
        </w:rPr>
        <w:t xml:space="preserve"> </w:t>
      </w:r>
      <w:r>
        <w:rPr>
          <w:lang w:val="uk-UA"/>
        </w:rPr>
        <w:t>.</w:t>
      </w:r>
      <w:r w:rsidRPr="00D513FF">
        <w:rPr>
          <w:bCs/>
          <w:lang w:val="uk-UA"/>
        </w:rPr>
        <w:t xml:space="preserve"> </w:t>
      </w:r>
      <w:r>
        <w:rPr>
          <w:bCs/>
          <w:lang w:val="uk-UA"/>
        </w:rPr>
        <w:t>Коваль Анні Василівні</w:t>
      </w:r>
      <w:r>
        <w:t xml:space="preserve"> в приватну  власність земельн</w:t>
      </w:r>
      <w:r>
        <w:rPr>
          <w:lang w:val="uk-UA"/>
        </w:rPr>
        <w:t>у</w:t>
      </w:r>
      <w:r>
        <w:t xml:space="preserve"> ділянк</w:t>
      </w:r>
      <w:r>
        <w:rPr>
          <w:lang w:val="uk-UA"/>
        </w:rPr>
        <w:t>у</w:t>
      </w:r>
      <w:r>
        <w:t xml:space="preserve"> площею 0.</w:t>
      </w:r>
      <w:r>
        <w:rPr>
          <w:lang w:val="uk-UA"/>
        </w:rPr>
        <w:t>2000</w:t>
      </w:r>
      <w:r>
        <w:t xml:space="preserve"> га</w:t>
      </w:r>
      <w:r>
        <w:rPr>
          <w:lang w:val="uk-UA"/>
        </w:rPr>
        <w:t>,</w:t>
      </w:r>
      <w:r>
        <w:t xml:space="preserve"> за кадастровим номером 5621281200:02:003:0132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в с.Зарічне  на території Бугринської сільської ради </w:t>
      </w:r>
      <w:r w:rsidRPr="00477543">
        <w:rPr>
          <w:rFonts w:cs="Times New Roman"/>
          <w:lang w:val="uk-UA"/>
        </w:rPr>
        <w:t>Рівненської області</w:t>
      </w:r>
      <w:r>
        <w:rPr>
          <w:lang w:val="uk-UA"/>
        </w:rPr>
        <w:t>.</w:t>
      </w:r>
      <w:r>
        <w:t xml:space="preserve"> </w:t>
      </w:r>
    </w:p>
    <w:p w:rsidR="000C09DE" w:rsidRDefault="000C09DE" w:rsidP="000C09DE">
      <w:pPr>
        <w:pStyle w:val="Standard"/>
        <w:jc w:val="both"/>
      </w:pPr>
      <w:r>
        <w:t xml:space="preserve">       </w:t>
      </w:r>
    </w:p>
    <w:p w:rsidR="000C09DE" w:rsidRDefault="000C09DE" w:rsidP="000C09DE">
      <w:pPr>
        <w:pStyle w:val="Standard"/>
        <w:jc w:val="both"/>
      </w:pPr>
      <w:r>
        <w:t xml:space="preserve">     3</w:t>
      </w:r>
      <w:r>
        <w:rPr>
          <w:lang w:val="uk-UA"/>
        </w:rPr>
        <w:t>.  Гр.</w:t>
      </w:r>
      <w:r>
        <w:rPr>
          <w:bCs/>
          <w:lang w:val="uk-UA"/>
        </w:rPr>
        <w:t xml:space="preserve"> </w:t>
      </w:r>
      <w:r>
        <w:rPr>
          <w:lang w:val="uk-UA"/>
        </w:rPr>
        <w:t>.</w:t>
      </w:r>
      <w:r w:rsidRPr="00D513FF">
        <w:rPr>
          <w:bCs/>
          <w:lang w:val="uk-UA"/>
        </w:rPr>
        <w:t xml:space="preserve"> </w:t>
      </w:r>
      <w:r>
        <w:rPr>
          <w:bCs/>
          <w:lang w:val="uk-UA"/>
        </w:rPr>
        <w:t>Коваль Анні Василівні</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0C09DE" w:rsidRDefault="000C09DE" w:rsidP="000C09DE">
      <w:pPr>
        <w:pStyle w:val="Standard"/>
        <w:jc w:val="both"/>
        <w:rPr>
          <w:lang w:val="uk-UA"/>
        </w:rPr>
      </w:pPr>
    </w:p>
    <w:p w:rsidR="000C09DE" w:rsidRDefault="000C09DE" w:rsidP="000C09DE">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Pr="009E49A3" w:rsidRDefault="000C09DE" w:rsidP="000C09D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0C09DE" w:rsidRPr="007B0DD8" w:rsidRDefault="000C09DE" w:rsidP="000C09DE">
      <w:pPr>
        <w:rPr>
          <w:lang w:val="ru-RU"/>
        </w:rPr>
      </w:pPr>
    </w:p>
    <w:p w:rsidR="00E60280" w:rsidRPr="007B0DD8" w:rsidRDefault="00E60280" w:rsidP="000C09DE">
      <w:pPr>
        <w:rPr>
          <w:lang w:val="ru-RU"/>
        </w:rPr>
      </w:pPr>
    </w:p>
    <w:p w:rsidR="000C09DE" w:rsidRDefault="000C09DE" w:rsidP="000C09DE"/>
    <w:p w:rsidR="000C09DE" w:rsidRDefault="000C09DE" w:rsidP="000C09DE"/>
    <w:p w:rsidR="000C09DE" w:rsidRDefault="000C09DE" w:rsidP="000C09DE">
      <w:pPr>
        <w:pStyle w:val="Standard"/>
        <w:tabs>
          <w:tab w:val="left" w:pos="6160"/>
        </w:tabs>
        <w:rPr>
          <w:rFonts w:ascii="Calibri" w:eastAsia="Calibri" w:hAnsi="Calibri" w:cs="Times New Roman"/>
          <w:kern w:val="0"/>
          <w:sz w:val="22"/>
          <w:szCs w:val="22"/>
          <w:lang w:eastAsia="en-US" w:bidi="ar-SA"/>
        </w:rPr>
      </w:pPr>
    </w:p>
    <w:p w:rsidR="000C09DE" w:rsidRDefault="000C09DE" w:rsidP="000C09DE">
      <w:pPr>
        <w:pStyle w:val="Standard"/>
        <w:tabs>
          <w:tab w:val="left" w:pos="6160"/>
        </w:tabs>
      </w:pPr>
      <w:r>
        <w:rPr>
          <w:noProof/>
          <w:lang w:eastAsia="ru-RU" w:bidi="ar-SA"/>
        </w:rPr>
        <w:drawing>
          <wp:anchor distT="0" distB="0" distL="114300" distR="114300" simplePos="0" relativeHeight="251883520" behindDoc="0" locked="0" layoutInCell="1" allowOverlap="1">
            <wp:simplePos x="0" y="0"/>
            <wp:positionH relativeFrom="margin">
              <wp:align>center</wp:align>
            </wp:positionH>
            <wp:positionV relativeFrom="paragraph">
              <wp:posOffset>153035</wp:posOffset>
            </wp:positionV>
            <wp:extent cx="457200" cy="690880"/>
            <wp:effectExtent l="0" t="0" r="0" b="0"/>
            <wp:wrapNone/>
            <wp:docPr id="189" name="Рисунок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pPr>
      <w:r>
        <w:rPr>
          <w:b/>
        </w:rPr>
        <w:t>Р І Ш Е Н</w:t>
      </w:r>
      <w:r>
        <w:rPr>
          <w:b/>
          <w:lang w:val="uk-UA"/>
        </w:rPr>
        <w:t xml:space="preserve"> Н</w:t>
      </w:r>
      <w:r>
        <w:rPr>
          <w:b/>
        </w:rPr>
        <w:t xml:space="preserve">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188" o:spid="_x0000_s1050" type="#_x0000_t32" style="position:absolute;left:0;text-align:left;margin-left:2.6pt;margin-top:4.6pt;width:476.1pt;height:.3pt;flip:y;z-index:2518845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uVQSyfEBAACN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357</w:t>
      </w:r>
    </w:p>
    <w:p w:rsidR="000C09DE" w:rsidRPr="002258C9" w:rsidRDefault="000C09DE" w:rsidP="000C09DE">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rsidR="000C09DE" w:rsidRDefault="000C09DE" w:rsidP="000C09DE">
      <w:pPr>
        <w:pStyle w:val="Standard"/>
        <w:rPr>
          <w:lang w:val="uk-UA"/>
        </w:rPr>
      </w:pPr>
      <w:r>
        <w:t xml:space="preserve">приватну власність для </w:t>
      </w:r>
      <w:r>
        <w:rPr>
          <w:lang w:val="uk-UA"/>
        </w:rPr>
        <w:t>ведення</w:t>
      </w:r>
    </w:p>
    <w:p w:rsidR="000C09DE" w:rsidRDefault="000C09DE" w:rsidP="000C09DE">
      <w:pPr>
        <w:pStyle w:val="Standard"/>
        <w:rPr>
          <w:lang w:val="uk-UA"/>
        </w:rPr>
      </w:pPr>
      <w:r>
        <w:rPr>
          <w:lang w:val="uk-UA"/>
        </w:rPr>
        <w:t>особистого селянського</w:t>
      </w:r>
    </w:p>
    <w:p w:rsidR="000C09DE" w:rsidRDefault="000C09DE" w:rsidP="000C09DE">
      <w:pPr>
        <w:pStyle w:val="Standard"/>
        <w:rPr>
          <w:lang w:val="uk-UA"/>
        </w:rPr>
      </w:pPr>
      <w:r>
        <w:rPr>
          <w:lang w:val="uk-UA"/>
        </w:rPr>
        <w:t>господарства</w:t>
      </w:r>
      <w:r>
        <w:t xml:space="preserve"> на території </w:t>
      </w:r>
      <w:r>
        <w:rPr>
          <w:lang w:val="uk-UA"/>
        </w:rPr>
        <w:t>Бугринської</w:t>
      </w:r>
    </w:p>
    <w:p w:rsidR="000C09DE" w:rsidRPr="006C3161" w:rsidRDefault="000C09DE" w:rsidP="000C09DE">
      <w:pPr>
        <w:pStyle w:val="Standard"/>
        <w:rPr>
          <w:lang w:val="uk-UA"/>
        </w:rPr>
      </w:pPr>
      <w:r>
        <w:rPr>
          <w:lang w:val="uk-UA"/>
        </w:rPr>
        <w:t>сільської ради</w:t>
      </w:r>
    </w:p>
    <w:p w:rsidR="000C09DE" w:rsidRPr="008A73A6" w:rsidRDefault="000C09DE" w:rsidP="000C09DE">
      <w:pPr>
        <w:pStyle w:val="Standard"/>
        <w:rPr>
          <w:lang w:val="uk-UA"/>
        </w:rPr>
      </w:pPr>
      <w:r w:rsidRPr="008A73A6">
        <w:rPr>
          <w:lang w:val="uk-UA"/>
        </w:rPr>
        <w:t xml:space="preserve">гр. </w:t>
      </w:r>
      <w:r>
        <w:rPr>
          <w:rFonts w:cs="Times New Roman"/>
          <w:lang w:val="uk-UA"/>
        </w:rPr>
        <w:t>Коваль Г.І.</w:t>
      </w:r>
    </w:p>
    <w:p w:rsidR="000C09DE" w:rsidRPr="007C7467" w:rsidRDefault="000C09DE" w:rsidP="000C09DE">
      <w:pPr>
        <w:pStyle w:val="Standard"/>
        <w:rPr>
          <w:lang w:val="uk-UA"/>
        </w:rPr>
      </w:pPr>
    </w:p>
    <w:p w:rsidR="000C09DE" w:rsidRPr="00B454A7" w:rsidRDefault="000C09DE" w:rsidP="000C09DE">
      <w:pPr>
        <w:pStyle w:val="Standard"/>
        <w:jc w:val="both"/>
        <w:rPr>
          <w:lang w:val="uk-UA"/>
        </w:rPr>
      </w:pPr>
      <w:r w:rsidRPr="007C7467">
        <w:rPr>
          <w:lang w:val="uk-UA"/>
        </w:rPr>
        <w:t xml:space="preserve">   Розглянувши звернення гр. </w:t>
      </w:r>
      <w:r>
        <w:rPr>
          <w:bCs/>
          <w:lang w:val="uk-UA"/>
        </w:rPr>
        <w:t>Коваль Галини Іванівни</w:t>
      </w:r>
      <w:r>
        <w:rPr>
          <w:lang w:val="uk-UA"/>
        </w:rPr>
        <w:t xml:space="preserve">, жительки </w:t>
      </w:r>
      <w:r>
        <w:rPr>
          <w:rFonts w:cs="Times New Roman"/>
          <w:iCs/>
          <w:lang w:val="uk-UA"/>
        </w:rPr>
        <w:t>с.</w:t>
      </w:r>
      <w:r>
        <w:rPr>
          <w:lang w:val="uk-UA"/>
        </w:rPr>
        <w:t>Бугрин</w:t>
      </w:r>
      <w:r w:rsidRPr="007C7467">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 xml:space="preserve">ведення особистого селянського господарства в с.Бугрин </w:t>
      </w:r>
      <w:r w:rsidRPr="00B454A7">
        <w:rPr>
          <w:lang w:val="uk-UA"/>
        </w:rPr>
        <w:t xml:space="preserve">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ПО Земельні ресурси</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rsidR="000C09DE" w:rsidRPr="00EC747F" w:rsidRDefault="000C09DE" w:rsidP="000C09DE">
      <w:pPr>
        <w:pStyle w:val="Standard"/>
        <w:jc w:val="both"/>
        <w:rPr>
          <w:lang w:val="uk-UA" w:eastAsia="ar-SA"/>
        </w:rPr>
      </w:pPr>
    </w:p>
    <w:p w:rsidR="000C09DE" w:rsidRPr="000C09DE" w:rsidRDefault="000C09DE" w:rsidP="000C09DE">
      <w:pPr>
        <w:pStyle w:val="Standard"/>
        <w:jc w:val="center"/>
        <w:rPr>
          <w:b/>
          <w:lang w:val="uk-UA"/>
        </w:rPr>
      </w:pPr>
      <w:r w:rsidRPr="000C09DE">
        <w:rPr>
          <w:b/>
          <w:lang w:val="uk-UA"/>
        </w:rPr>
        <w:t>ВИРІШИЛА:</w:t>
      </w:r>
    </w:p>
    <w:p w:rsidR="000C09DE" w:rsidRPr="000C09DE" w:rsidRDefault="000C09DE" w:rsidP="000C09DE">
      <w:pPr>
        <w:pStyle w:val="Standard"/>
        <w:jc w:val="both"/>
        <w:rPr>
          <w:lang w:val="uk-UA"/>
        </w:rPr>
      </w:pPr>
      <w:r w:rsidRPr="000C09DE">
        <w:rPr>
          <w:lang w:val="uk-UA"/>
        </w:rPr>
        <w:t xml:space="preserve">   1. Затвердити технічну документацію із землеустрою щодо встановлення (відновлення) меж земельної ділянки в натурі (на місцевості) гр</w:t>
      </w:r>
      <w:r w:rsidRPr="0095002C">
        <w:rPr>
          <w:bCs/>
          <w:lang w:val="uk-UA"/>
        </w:rPr>
        <w:t xml:space="preserve"> </w:t>
      </w:r>
      <w:r>
        <w:rPr>
          <w:bCs/>
          <w:lang w:val="uk-UA"/>
        </w:rPr>
        <w:t>Коваль Галині Іванівні</w:t>
      </w:r>
      <w:r w:rsidRPr="000C09DE">
        <w:rPr>
          <w:lang w:val="uk-UA"/>
        </w:rPr>
        <w:t xml:space="preserve"> для </w:t>
      </w:r>
      <w:r>
        <w:rPr>
          <w:lang w:val="uk-UA"/>
        </w:rPr>
        <w:t xml:space="preserve">ведення особистого селянського господарства в с.Бугрин </w:t>
      </w:r>
      <w:r w:rsidRPr="000C09DE">
        <w:rPr>
          <w:lang w:val="uk-UA"/>
        </w:rPr>
        <w:t xml:space="preserve">на території Бугринської сільської ради </w:t>
      </w:r>
      <w:r w:rsidRPr="000C09DE">
        <w:rPr>
          <w:rFonts w:cs="Times New Roman"/>
          <w:lang w:val="uk-UA"/>
        </w:rPr>
        <w:t>Рівненської області</w:t>
      </w:r>
      <w:r w:rsidRPr="000C09DE">
        <w:rPr>
          <w:lang w:val="uk-UA"/>
        </w:rPr>
        <w:t>.</w:t>
      </w:r>
    </w:p>
    <w:p w:rsidR="000C09DE" w:rsidRPr="00F956D4" w:rsidRDefault="000C09DE" w:rsidP="000C09DE">
      <w:pPr>
        <w:pStyle w:val="Standard"/>
        <w:jc w:val="both"/>
      </w:pPr>
      <w:r w:rsidRPr="000C09DE">
        <w:rPr>
          <w:lang w:val="uk-UA"/>
        </w:rPr>
        <w:t xml:space="preserve">  </w:t>
      </w:r>
      <w:r w:rsidRPr="005E494C">
        <w:t xml:space="preserve">2. Передати гр. </w:t>
      </w:r>
      <w:r>
        <w:rPr>
          <w:bCs/>
          <w:lang w:val="uk-UA"/>
        </w:rPr>
        <w:t>Коваль Галині Іванівні</w:t>
      </w:r>
      <w:r w:rsidRPr="005E494C">
        <w:t xml:space="preserve"> в приватну власність земельну ділянку за ка</w:t>
      </w:r>
      <w:r>
        <w:t>дастровим номером: 5621281200:02:006:0102 площею 0.</w:t>
      </w:r>
      <w:r>
        <w:rPr>
          <w:lang w:val="uk-UA"/>
        </w:rPr>
        <w:t>2000</w:t>
      </w:r>
      <w:r>
        <w:t xml:space="preserve"> га </w:t>
      </w:r>
      <w:r>
        <w:rPr>
          <w:lang w:val="uk-UA"/>
        </w:rPr>
        <w:t xml:space="preserve"> </w:t>
      </w:r>
      <w:r w:rsidRPr="005E494C">
        <w:t xml:space="preserve">для </w:t>
      </w:r>
      <w:r>
        <w:rPr>
          <w:lang w:val="uk-UA"/>
        </w:rPr>
        <w:t xml:space="preserve">ведення особистого селянського господарства за рахунок земель запасу комунальної власності сільськогосподарського призначення (рілля) в с.Бугрин </w:t>
      </w:r>
      <w:r w:rsidRPr="005E494C">
        <w:t>на терит</w:t>
      </w:r>
      <w:r>
        <w:t>орії Бугринської сільської ради</w:t>
      </w:r>
      <w:r>
        <w:rPr>
          <w:lang w:val="uk-UA"/>
        </w:rPr>
        <w:t xml:space="preserve"> </w:t>
      </w:r>
      <w:r w:rsidRPr="00477543">
        <w:rPr>
          <w:rFonts w:cs="Times New Roman"/>
          <w:lang w:val="uk-UA"/>
        </w:rPr>
        <w:t>Рівненської області</w:t>
      </w:r>
      <w:r>
        <w:t>.</w:t>
      </w:r>
    </w:p>
    <w:p w:rsidR="000C09DE" w:rsidRPr="005E494C" w:rsidRDefault="000C09DE" w:rsidP="000C09DE">
      <w:pPr>
        <w:pStyle w:val="Standard"/>
        <w:jc w:val="both"/>
      </w:pPr>
      <w:r w:rsidRPr="005E494C">
        <w:t xml:space="preserve">  3. Гр. </w:t>
      </w:r>
      <w:r>
        <w:rPr>
          <w:bCs/>
          <w:lang w:val="uk-UA"/>
        </w:rPr>
        <w:t>Коваль Галині Іванівні</w:t>
      </w:r>
      <w:r w:rsidRPr="005E494C">
        <w:t xml:space="preserve"> оформ</w:t>
      </w:r>
      <w:r>
        <w:t>ити право  власності на земельні ділянки</w:t>
      </w:r>
      <w:r w:rsidRPr="005E494C">
        <w:t xml:space="preserve"> в порядку, визначеному законодавством.</w:t>
      </w:r>
    </w:p>
    <w:p w:rsidR="000C09DE" w:rsidRPr="006C3161" w:rsidRDefault="000C09DE" w:rsidP="000C09DE">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Pr="009E49A3" w:rsidRDefault="000C09DE" w:rsidP="000C09DE">
      <w:pPr>
        <w:pStyle w:val="Standard"/>
        <w:tabs>
          <w:tab w:val="left" w:pos="6160"/>
        </w:tabs>
        <w:rPr>
          <w:rStyle w:val="StrongEmphasis"/>
          <w:b w:val="0"/>
          <w:color w:val="000000"/>
          <w:shd w:val="clear" w:color="auto" w:fill="FFFFFF"/>
          <w:lang w:val="uk-UA" w:eastAsia="ar-SA"/>
        </w:rPr>
      </w:pPr>
      <w:r w:rsidRPr="002258C9">
        <w:rPr>
          <w:rStyle w:val="StrongEmphasis"/>
          <w:color w:val="000000"/>
          <w:shd w:val="clear" w:color="auto" w:fill="FFFFFF"/>
          <w:lang w:val="uk-UA" w:eastAsia="ar-SA"/>
        </w:rPr>
        <w:t xml:space="preserve">  </w:t>
      </w:r>
    </w:p>
    <w:p w:rsidR="000C09DE" w:rsidRDefault="000C09DE" w:rsidP="000C09DE">
      <w:pPr>
        <w:pStyle w:val="Standard"/>
        <w:tabs>
          <w:tab w:val="left" w:pos="6160"/>
        </w:tabs>
        <w:rPr>
          <w:rStyle w:val="StrongEmphasis"/>
          <w:b w:val="0"/>
          <w:color w:val="000000"/>
          <w:shd w:val="clear" w:color="auto" w:fill="FFFFFF"/>
          <w:lang w:val="uk-UA" w:eastAsia="ar-SA"/>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0C09DE" w:rsidRPr="007B0DD8" w:rsidRDefault="000C09DE" w:rsidP="000C09DE">
      <w:pPr>
        <w:rPr>
          <w:lang w:val="ru-RU"/>
        </w:rPr>
      </w:pPr>
    </w:p>
    <w:p w:rsidR="00E60280" w:rsidRPr="007B0DD8" w:rsidRDefault="00E60280" w:rsidP="000C09DE">
      <w:pPr>
        <w:rPr>
          <w:lang w:val="ru-RU"/>
        </w:rPr>
      </w:pPr>
    </w:p>
    <w:p w:rsidR="000C09DE" w:rsidRDefault="000C09DE" w:rsidP="000C09DE"/>
    <w:p w:rsidR="000C09DE" w:rsidRDefault="000C09DE" w:rsidP="000C09DE"/>
    <w:p w:rsidR="000C09DE" w:rsidRDefault="000C09DE" w:rsidP="000C09DE"/>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drawing>
          <wp:anchor distT="0" distB="0" distL="114300" distR="114300" simplePos="0" relativeHeight="251885568" behindDoc="0" locked="0" layoutInCell="1" allowOverlap="1">
            <wp:simplePos x="0" y="0"/>
            <wp:positionH relativeFrom="margin">
              <wp:align>center</wp:align>
            </wp:positionH>
            <wp:positionV relativeFrom="paragraph">
              <wp:posOffset>6350</wp:posOffset>
            </wp:positionV>
            <wp:extent cx="457200" cy="690880"/>
            <wp:effectExtent l="0" t="0" r="0" b="0"/>
            <wp:wrapNone/>
            <wp:docPr id="187" name="Рисунок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186" o:spid="_x0000_s1049" type="#_x0000_t32" style="position:absolute;left:0;text-align:left;margin-left:2.6pt;margin-top:4.6pt;width:476.1pt;height:.3pt;flip:y;z-index:2518865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1DZy7vEBAACN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358</w:t>
      </w:r>
    </w:p>
    <w:p w:rsidR="000C09DE" w:rsidRPr="004F2524" w:rsidRDefault="000C09DE" w:rsidP="000C09DE">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0C09DE" w:rsidRPr="009E1EF3" w:rsidRDefault="000C09DE" w:rsidP="000C09DE">
      <w:pPr>
        <w:pStyle w:val="Standard"/>
        <w:tabs>
          <w:tab w:val="left" w:pos="6160"/>
        </w:tabs>
        <w:rPr>
          <w:rFonts w:cs="Times New Roman"/>
          <w:lang w:val="uk-UA"/>
        </w:rPr>
      </w:pPr>
      <w:r>
        <w:rPr>
          <w:rFonts w:cs="Times New Roman"/>
          <w:lang w:val="uk-UA"/>
        </w:rPr>
        <w:t xml:space="preserve"> гр. Омельчуку С.В.</w:t>
      </w:r>
    </w:p>
    <w:p w:rsidR="000C09DE" w:rsidRDefault="000C09DE" w:rsidP="000C09DE">
      <w:pPr>
        <w:pStyle w:val="Standard"/>
        <w:tabs>
          <w:tab w:val="left" w:pos="6160"/>
        </w:tabs>
        <w:rPr>
          <w:rFonts w:cs="Times New Roman"/>
          <w:lang w:val="uk-UA"/>
        </w:rPr>
      </w:pPr>
    </w:p>
    <w:p w:rsidR="000C09DE" w:rsidRPr="004219CE" w:rsidRDefault="000C09DE" w:rsidP="000C09DE">
      <w:pPr>
        <w:pStyle w:val="Standard"/>
        <w:jc w:val="both"/>
        <w:rPr>
          <w:lang w:val="uk-UA"/>
        </w:rPr>
      </w:pPr>
      <w:r w:rsidRPr="004B5813">
        <w:rPr>
          <w:lang w:val="uk-UA"/>
        </w:rPr>
        <w:t xml:space="preserve">     Розглянувши </w:t>
      </w:r>
      <w:r>
        <w:rPr>
          <w:lang w:val="uk-UA"/>
        </w:rPr>
        <w:t>проект землеустрою щодо відведення земельної ділянки безоплатно у власність</w:t>
      </w:r>
      <w:r w:rsidRPr="004B5813">
        <w:rPr>
          <w:lang w:val="uk-UA"/>
        </w:rPr>
        <w:t xml:space="preserve"> </w:t>
      </w:r>
      <w:r>
        <w:rPr>
          <w:lang w:val="uk-UA"/>
        </w:rPr>
        <w:t>гр.</w:t>
      </w:r>
      <w:r w:rsidRPr="00D513FF">
        <w:rPr>
          <w:bCs/>
          <w:lang w:val="uk-UA"/>
        </w:rPr>
        <w:t xml:space="preserve"> </w:t>
      </w:r>
      <w:r>
        <w:rPr>
          <w:bCs/>
          <w:lang w:val="uk-UA"/>
        </w:rPr>
        <w:t>Омельчуку Сергію Васильовичу</w:t>
      </w:r>
      <w:r>
        <w:rPr>
          <w:lang w:val="uk-UA"/>
        </w:rPr>
        <w:t xml:space="preserve">,  розроблений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Науково-виробниче підприємство «Землемір</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0C09DE" w:rsidRDefault="000C09DE" w:rsidP="000C09DE">
      <w:pPr>
        <w:pStyle w:val="Standard"/>
        <w:jc w:val="both"/>
        <w:rPr>
          <w:lang w:val="uk-UA"/>
        </w:rPr>
      </w:pPr>
    </w:p>
    <w:p w:rsidR="000C09DE" w:rsidRDefault="000C09DE" w:rsidP="000C09DE">
      <w:pPr>
        <w:pStyle w:val="Standard"/>
      </w:pPr>
      <w:r>
        <w:rPr>
          <w:lang w:val="uk-UA"/>
        </w:rPr>
        <w:t xml:space="preserve">                                                             </w:t>
      </w:r>
      <w:r>
        <w:rPr>
          <w:b/>
        </w:rPr>
        <w:t xml:space="preserve">ВИРІШИЛА:  </w:t>
      </w:r>
    </w:p>
    <w:p w:rsidR="000C09DE" w:rsidRDefault="000C09DE" w:rsidP="000C09DE">
      <w:pPr>
        <w:pStyle w:val="Standard"/>
        <w:jc w:val="both"/>
        <w:rPr>
          <w:b/>
        </w:rPr>
      </w:pPr>
    </w:p>
    <w:p w:rsidR="000C09DE" w:rsidRPr="0056604E" w:rsidRDefault="000C09DE" w:rsidP="000C09DE">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Омельчуку Сергію Васильовичу</w:t>
      </w:r>
      <w:r w:rsidRPr="0056604E">
        <w:rPr>
          <w:lang w:val="uk-UA"/>
        </w:rPr>
        <w:t xml:space="preserve"> для ведення особистого селянського господарства </w:t>
      </w:r>
      <w:r>
        <w:rPr>
          <w:lang w:val="uk-UA"/>
        </w:rPr>
        <w:t xml:space="preserve">за рахунок земельної ділянки комунальної власності сільськогосподарського призначення (кадастровий номер 5621285900:04:001:0592)  на території Бугринської сільської ради </w:t>
      </w:r>
      <w:r w:rsidRPr="00D513FF">
        <w:rPr>
          <w:rFonts w:cs="Times New Roman"/>
          <w:lang w:val="uk-UA"/>
        </w:rPr>
        <w:t>Рівненської області</w:t>
      </w:r>
      <w:r>
        <w:rPr>
          <w:lang w:val="uk-UA"/>
        </w:rPr>
        <w:t>.</w:t>
      </w:r>
    </w:p>
    <w:p w:rsidR="000C09DE" w:rsidRPr="0056604E" w:rsidRDefault="000C09DE" w:rsidP="000C09DE">
      <w:pPr>
        <w:pStyle w:val="Standard"/>
        <w:jc w:val="both"/>
        <w:rPr>
          <w:lang w:val="uk-UA"/>
        </w:rPr>
      </w:pPr>
    </w:p>
    <w:p w:rsidR="000C09DE" w:rsidRPr="0056604E" w:rsidRDefault="000C09DE" w:rsidP="000C09DE">
      <w:pPr>
        <w:pStyle w:val="Standard"/>
        <w:jc w:val="both"/>
        <w:rPr>
          <w:lang w:val="uk-UA"/>
        </w:rPr>
      </w:pPr>
      <w:r>
        <w:rPr>
          <w:lang w:val="uk-UA"/>
        </w:rPr>
        <w:t xml:space="preserve">     </w:t>
      </w:r>
      <w:r w:rsidRPr="004219CE">
        <w:rPr>
          <w:lang w:val="uk-UA"/>
        </w:rPr>
        <w:t>2.</w:t>
      </w:r>
      <w:r>
        <w:t xml:space="preserve"> </w:t>
      </w:r>
      <w:r>
        <w:rPr>
          <w:lang w:val="uk-UA"/>
        </w:rPr>
        <w:t xml:space="preserve">  </w:t>
      </w:r>
      <w:r>
        <w:t>Передати гр</w:t>
      </w:r>
      <w:r>
        <w:rPr>
          <w:lang w:val="uk-UA"/>
        </w:rPr>
        <w:t>.</w:t>
      </w:r>
      <w:r w:rsidRPr="003E3812">
        <w:rPr>
          <w:bCs/>
          <w:lang w:val="uk-UA"/>
        </w:rPr>
        <w:t xml:space="preserve"> </w:t>
      </w:r>
      <w:r>
        <w:rPr>
          <w:bCs/>
          <w:lang w:val="uk-UA"/>
        </w:rPr>
        <w:t>Омельчуку Сергію Васильовичу</w:t>
      </w:r>
      <w:r>
        <w:t xml:space="preserve"> в приватну  власність земельн</w:t>
      </w:r>
      <w:r>
        <w:rPr>
          <w:lang w:val="uk-UA"/>
        </w:rPr>
        <w:t>у</w:t>
      </w:r>
      <w:r>
        <w:t xml:space="preserve"> ділянк</w:t>
      </w:r>
      <w:r>
        <w:rPr>
          <w:lang w:val="uk-UA"/>
        </w:rPr>
        <w:t>у</w:t>
      </w:r>
      <w:r>
        <w:t xml:space="preserve"> площею 0.</w:t>
      </w:r>
      <w:r>
        <w:rPr>
          <w:lang w:val="uk-UA"/>
        </w:rPr>
        <w:t>6000</w:t>
      </w:r>
      <w:r>
        <w:t xml:space="preserve"> га</w:t>
      </w:r>
      <w:r>
        <w:rPr>
          <w:lang w:val="uk-UA"/>
        </w:rPr>
        <w:t>,</w:t>
      </w:r>
      <w:r>
        <w:t xml:space="preserve"> за кадастровим номером </w:t>
      </w:r>
      <w:r>
        <w:rPr>
          <w:lang w:val="uk-UA"/>
        </w:rPr>
        <w:t xml:space="preserve">5621285900:04:001:0592 </w:t>
      </w:r>
      <w:r>
        <w:t xml:space="preserve">для ведення особистого селянського господарства </w:t>
      </w:r>
      <w:r>
        <w:rPr>
          <w:lang w:val="uk-UA"/>
        </w:rPr>
        <w:t xml:space="preserve">за рахунок земельної ділянки комунальної власності сільськогосподарського призначення (кадастровий номер 5621285900:04:001:0592)  на території Бугринської сільської ради </w:t>
      </w:r>
      <w:r w:rsidRPr="00D513FF">
        <w:rPr>
          <w:rFonts w:cs="Times New Roman"/>
          <w:lang w:val="uk-UA"/>
        </w:rPr>
        <w:t>Рівненської області</w:t>
      </w:r>
      <w:r>
        <w:rPr>
          <w:lang w:val="uk-UA"/>
        </w:rPr>
        <w:t>.</w:t>
      </w:r>
    </w:p>
    <w:p w:rsidR="000C09DE" w:rsidRDefault="000C09DE" w:rsidP="000C09DE">
      <w:pPr>
        <w:pStyle w:val="Standard"/>
        <w:jc w:val="both"/>
      </w:pPr>
      <w:r>
        <w:t xml:space="preserve">       </w:t>
      </w:r>
    </w:p>
    <w:p w:rsidR="000C09DE" w:rsidRDefault="000C09DE" w:rsidP="000C09DE">
      <w:pPr>
        <w:pStyle w:val="Standard"/>
        <w:jc w:val="both"/>
      </w:pPr>
      <w:r>
        <w:t xml:space="preserve">     3</w:t>
      </w:r>
      <w:r>
        <w:rPr>
          <w:lang w:val="uk-UA"/>
        </w:rPr>
        <w:t>.  Гр.</w:t>
      </w:r>
      <w:r>
        <w:rPr>
          <w:bCs/>
          <w:lang w:val="uk-UA"/>
        </w:rPr>
        <w:t xml:space="preserve"> Омельчуку Сергію Васильовичу</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0C09DE" w:rsidRDefault="000C09DE" w:rsidP="000C09DE">
      <w:pPr>
        <w:pStyle w:val="Standard"/>
        <w:jc w:val="both"/>
        <w:rPr>
          <w:lang w:val="uk-UA"/>
        </w:rPr>
      </w:pPr>
    </w:p>
    <w:p w:rsidR="000C09DE" w:rsidRDefault="000C09DE" w:rsidP="000C09DE">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Pr="009E49A3" w:rsidRDefault="000C09DE" w:rsidP="000C09D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0C09DE" w:rsidRPr="007B0DD8" w:rsidRDefault="000C09DE" w:rsidP="000C09DE">
      <w:pPr>
        <w:rPr>
          <w:lang w:val="ru-RU"/>
        </w:rPr>
      </w:pPr>
    </w:p>
    <w:p w:rsidR="00647C43" w:rsidRPr="007B0DD8" w:rsidRDefault="00647C43" w:rsidP="000C09DE">
      <w:pPr>
        <w:rPr>
          <w:lang w:val="ru-RU"/>
        </w:rPr>
      </w:pPr>
    </w:p>
    <w:p w:rsidR="000C09DE" w:rsidRDefault="000C09DE" w:rsidP="000C09DE"/>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drawing>
          <wp:anchor distT="0" distB="0" distL="114300" distR="114300" simplePos="0" relativeHeight="251887616" behindDoc="0" locked="0" layoutInCell="1" allowOverlap="1">
            <wp:simplePos x="0" y="0"/>
            <wp:positionH relativeFrom="margin">
              <wp:align>center</wp:align>
            </wp:positionH>
            <wp:positionV relativeFrom="paragraph">
              <wp:posOffset>6350</wp:posOffset>
            </wp:positionV>
            <wp:extent cx="457200" cy="690880"/>
            <wp:effectExtent l="0" t="0" r="0" b="0"/>
            <wp:wrapNone/>
            <wp:docPr id="185" name="Рисунок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2"/>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184" o:spid="_x0000_s1048" type="#_x0000_t32" style="position:absolute;left:0;text-align:left;margin-left:2.6pt;margin-top:4.6pt;width:476.1pt;height:.3pt;flip:y;z-index:2518886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AEzCp/EBAACN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359</w:t>
      </w:r>
    </w:p>
    <w:p w:rsidR="000C09DE" w:rsidRPr="002E31CC" w:rsidRDefault="000C09DE" w:rsidP="000C09DE">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0C09DE" w:rsidRDefault="000C09DE" w:rsidP="000C09DE">
      <w:pPr>
        <w:pStyle w:val="Standard"/>
      </w:pPr>
      <w:r>
        <w:rPr>
          <w:lang w:val="uk-UA"/>
        </w:rPr>
        <w:t>приватну</w:t>
      </w:r>
      <w:r>
        <w:t xml:space="preserve"> власність для будівництва </w:t>
      </w:r>
      <w:r>
        <w:rPr>
          <w:lang w:val="uk-UA"/>
        </w:rPr>
        <w:t>і</w:t>
      </w:r>
      <w:r>
        <w:t xml:space="preserve"> обслуговування </w:t>
      </w:r>
    </w:p>
    <w:p w:rsidR="000C09DE" w:rsidRDefault="000C09DE" w:rsidP="000C09DE">
      <w:pPr>
        <w:pStyle w:val="Standard"/>
      </w:pPr>
      <w:r>
        <w:t>житлового будинку, господарських</w:t>
      </w:r>
    </w:p>
    <w:p w:rsidR="000C09DE" w:rsidRPr="00E24EAF" w:rsidRDefault="000C09DE" w:rsidP="000C09DE">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r>
        <w:rPr>
          <w:lang w:val="uk-UA"/>
        </w:rPr>
        <w:t>Колесники</w:t>
      </w:r>
    </w:p>
    <w:p w:rsidR="000C09DE" w:rsidRPr="008A73A6" w:rsidRDefault="000C09DE" w:rsidP="000C09DE">
      <w:pPr>
        <w:pStyle w:val="Standard"/>
        <w:rPr>
          <w:lang w:val="uk-UA"/>
        </w:rPr>
      </w:pPr>
      <w:r w:rsidRPr="008A73A6">
        <w:rPr>
          <w:lang w:val="uk-UA"/>
        </w:rPr>
        <w:t xml:space="preserve">гр. </w:t>
      </w:r>
      <w:r>
        <w:rPr>
          <w:rFonts w:cs="Times New Roman"/>
          <w:lang w:val="uk-UA"/>
        </w:rPr>
        <w:t>Ковальчуку П.О.</w:t>
      </w:r>
    </w:p>
    <w:p w:rsidR="000C09DE" w:rsidRPr="008A73A6" w:rsidRDefault="000C09DE" w:rsidP="000C09DE">
      <w:pPr>
        <w:pStyle w:val="Standard"/>
        <w:rPr>
          <w:lang w:val="uk-UA"/>
        </w:rPr>
      </w:pPr>
    </w:p>
    <w:p w:rsidR="000C09DE" w:rsidRPr="00B454A7" w:rsidRDefault="000C09DE" w:rsidP="000C09DE">
      <w:pPr>
        <w:pStyle w:val="Standard"/>
        <w:jc w:val="both"/>
        <w:rPr>
          <w:lang w:val="uk-UA"/>
        </w:rPr>
      </w:pPr>
      <w:r w:rsidRPr="008A73A6">
        <w:rPr>
          <w:lang w:val="uk-UA"/>
        </w:rPr>
        <w:t xml:space="preserve">   Розглянувши звернення гр.</w:t>
      </w:r>
      <w:r>
        <w:rPr>
          <w:bCs/>
          <w:lang w:val="uk-UA"/>
        </w:rPr>
        <w:t>Ковальчука Павла Олександровича</w:t>
      </w:r>
      <w:r>
        <w:rPr>
          <w:lang w:val="uk-UA"/>
        </w:rPr>
        <w:t>, жителя с.</w:t>
      </w:r>
      <w:r w:rsidRPr="00596D39">
        <w:rPr>
          <w:lang w:val="uk-UA"/>
        </w:rPr>
        <w:t xml:space="preserve"> </w:t>
      </w:r>
      <w:r>
        <w:rPr>
          <w:lang w:val="uk-UA"/>
        </w:rPr>
        <w:t>Колесники</w:t>
      </w:r>
      <w:r w:rsidRPr="00B454A7">
        <w:rPr>
          <w:lang w:val="uk-UA"/>
        </w:rPr>
        <w:t xml:space="preserve">, про затвердження технічної документації із землеустрою щодо встановлення (відновлення) меж земельної </w:t>
      </w:r>
      <w:r>
        <w:rPr>
          <w:lang w:val="uk-UA"/>
        </w:rPr>
        <w:t xml:space="preserve">ділянки в натурі (на місцевості) </w:t>
      </w:r>
      <w:r w:rsidRPr="00B454A7">
        <w:rPr>
          <w:lang w:val="uk-UA"/>
        </w:rPr>
        <w:t xml:space="preserve">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w:t>
      </w:r>
      <w:r w:rsidRPr="00BA577E">
        <w:rPr>
          <w:lang w:val="uk-UA"/>
        </w:rPr>
        <w:t xml:space="preserve"> </w:t>
      </w:r>
      <w:r>
        <w:rPr>
          <w:lang w:val="uk-UA"/>
        </w:rPr>
        <w:t xml:space="preserve">Колесники </w:t>
      </w:r>
      <w:r w:rsidRPr="00B454A7">
        <w:rPr>
          <w:lang w:val="uk-UA"/>
        </w:rPr>
        <w:t xml:space="preserve">на території Бугринської сільської ради, розроблену </w:t>
      </w:r>
      <w:r>
        <w:rPr>
          <w:rStyle w:val="StrongEmphasis"/>
          <w:rFonts w:cs="Times New Roman"/>
          <w:b w:val="0"/>
          <w:iCs/>
          <w:color w:val="000000"/>
          <w:shd w:val="clear" w:color="auto" w:fill="FFFFFF"/>
          <w:lang w:val="uk-UA" w:eastAsia="ar-SA"/>
        </w:rPr>
        <w:t xml:space="preserve">ФОП Файлер С.Д.,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 рада</w:t>
      </w:r>
    </w:p>
    <w:p w:rsidR="000C09DE" w:rsidRPr="00B454A7" w:rsidRDefault="000C09DE" w:rsidP="000C09DE">
      <w:pPr>
        <w:pStyle w:val="Standard"/>
        <w:jc w:val="both"/>
        <w:rPr>
          <w:lang w:val="uk-UA" w:eastAsia="ar-SA"/>
        </w:rPr>
      </w:pPr>
    </w:p>
    <w:p w:rsidR="000C09DE" w:rsidRPr="00B02740" w:rsidRDefault="000C09DE" w:rsidP="000C09DE">
      <w:pPr>
        <w:pStyle w:val="Standard"/>
        <w:jc w:val="center"/>
        <w:rPr>
          <w:b/>
          <w:lang w:val="uk-UA"/>
        </w:rPr>
      </w:pPr>
      <w:r w:rsidRPr="00B02740">
        <w:rPr>
          <w:b/>
          <w:lang w:val="uk-UA"/>
        </w:rPr>
        <w:t>ВИРІШИЛА:</w:t>
      </w:r>
    </w:p>
    <w:p w:rsidR="000C09DE" w:rsidRPr="00B02740" w:rsidRDefault="000C09DE" w:rsidP="000C09DE">
      <w:pPr>
        <w:pStyle w:val="Standard"/>
        <w:jc w:val="center"/>
        <w:rPr>
          <w:lang w:val="uk-UA"/>
        </w:rPr>
      </w:pPr>
    </w:p>
    <w:p w:rsidR="000C09DE" w:rsidRPr="0019390B" w:rsidRDefault="000C09DE" w:rsidP="000C09DE">
      <w:pPr>
        <w:pStyle w:val="Standard"/>
        <w:jc w:val="both"/>
        <w:rPr>
          <w:lang w:val="uk-UA"/>
        </w:rPr>
      </w:pPr>
      <w:r w:rsidRPr="00B02740">
        <w:rPr>
          <w:lang w:val="uk-UA"/>
        </w:rPr>
        <w:t xml:space="preserve">   1. Затвердити технічну документацію із землеустрою щодо встановлення (відновлення) меж земельної ділянки в натурі (на місцевості) гр.</w:t>
      </w:r>
      <w:r>
        <w:rPr>
          <w:lang w:val="uk-UA"/>
        </w:rPr>
        <w:t xml:space="preserve"> </w:t>
      </w:r>
      <w:r>
        <w:rPr>
          <w:bCs/>
          <w:lang w:val="uk-UA"/>
        </w:rPr>
        <w:t>Ковальчуку Павлу Олександровичу</w:t>
      </w:r>
      <w:r w:rsidRPr="0019390B">
        <w:rPr>
          <w:lang w:val="uk-UA"/>
        </w:rPr>
        <w:t xml:space="preserve"> для будівництва </w:t>
      </w:r>
      <w:r>
        <w:rPr>
          <w:lang w:val="uk-UA"/>
        </w:rPr>
        <w:t>і</w:t>
      </w:r>
      <w:r w:rsidRPr="0019390B">
        <w:rPr>
          <w:lang w:val="uk-UA"/>
        </w:rPr>
        <w:t xml:space="preserve"> обслуговування житлового будинку, господарських будівель </w:t>
      </w:r>
      <w:r>
        <w:rPr>
          <w:lang w:val="uk-UA"/>
        </w:rPr>
        <w:t>і</w:t>
      </w:r>
      <w:r w:rsidRPr="0019390B">
        <w:rPr>
          <w:lang w:val="uk-UA"/>
        </w:rPr>
        <w:t xml:space="preserve"> споруд (присадибна ділянка)</w:t>
      </w:r>
      <w:r>
        <w:rPr>
          <w:lang w:val="uk-UA"/>
        </w:rPr>
        <w:t xml:space="preserve"> в с.</w:t>
      </w:r>
      <w:r w:rsidRPr="00BA577E">
        <w:rPr>
          <w:lang w:val="uk-UA"/>
        </w:rPr>
        <w:t xml:space="preserve"> </w:t>
      </w:r>
      <w:r>
        <w:rPr>
          <w:lang w:val="uk-UA"/>
        </w:rPr>
        <w:t xml:space="preserve">Колесники </w:t>
      </w:r>
      <w:r w:rsidRPr="0019390B">
        <w:rPr>
          <w:lang w:val="uk-UA"/>
        </w:rPr>
        <w:t>на території Бугринської сільської ради</w:t>
      </w:r>
      <w:r>
        <w:rPr>
          <w:lang w:val="uk-UA"/>
        </w:rPr>
        <w:t xml:space="preserve"> </w:t>
      </w:r>
      <w:r w:rsidRPr="00477543">
        <w:rPr>
          <w:rFonts w:cs="Times New Roman"/>
          <w:lang w:val="uk-UA"/>
        </w:rPr>
        <w:t>Рівненської області</w:t>
      </w:r>
      <w:r w:rsidRPr="0019390B">
        <w:rPr>
          <w:lang w:val="uk-UA"/>
        </w:rPr>
        <w:t>.</w:t>
      </w:r>
    </w:p>
    <w:p w:rsidR="000C09DE" w:rsidRPr="0019390B" w:rsidRDefault="000C09DE" w:rsidP="000C09DE">
      <w:pPr>
        <w:pStyle w:val="Standard"/>
        <w:jc w:val="both"/>
        <w:rPr>
          <w:lang w:val="uk-UA"/>
        </w:rPr>
      </w:pPr>
    </w:p>
    <w:p w:rsidR="000C09DE" w:rsidRPr="0019390B" w:rsidRDefault="000C09DE" w:rsidP="000C09DE">
      <w:pPr>
        <w:pStyle w:val="Standard"/>
        <w:jc w:val="both"/>
        <w:rPr>
          <w:lang w:val="uk-UA"/>
        </w:rPr>
      </w:pPr>
      <w:r w:rsidRPr="0019390B">
        <w:rPr>
          <w:lang w:val="uk-UA"/>
        </w:rPr>
        <w:t xml:space="preserve">  </w:t>
      </w:r>
      <w:r w:rsidRPr="00FB24EA">
        <w:rPr>
          <w:lang w:val="uk-UA"/>
        </w:rPr>
        <w:t xml:space="preserve">2. Передати гр. </w:t>
      </w:r>
      <w:r>
        <w:rPr>
          <w:bCs/>
          <w:lang w:val="uk-UA"/>
        </w:rPr>
        <w:t>Ковальчуку Павлу Олександровичу</w:t>
      </w:r>
      <w:r w:rsidRPr="0019390B">
        <w:rPr>
          <w:lang w:val="uk-UA"/>
        </w:rPr>
        <w:t xml:space="preserve"> </w:t>
      </w:r>
      <w:r>
        <w:rPr>
          <w:lang w:val="uk-UA"/>
        </w:rPr>
        <w:t>в приватну власність</w:t>
      </w:r>
      <w:r w:rsidRPr="00FB24EA">
        <w:rPr>
          <w:lang w:val="uk-UA"/>
        </w:rPr>
        <w:t xml:space="preserve"> земельну ділянку за ка</w:t>
      </w:r>
      <w:r>
        <w:rPr>
          <w:lang w:val="uk-UA"/>
        </w:rPr>
        <w:t>дастровим номером: 5621281200:07:003:0077</w:t>
      </w:r>
      <w:r>
        <w:t xml:space="preserve"> площею 0.</w:t>
      </w:r>
      <w:r>
        <w:rPr>
          <w:lang w:val="uk-UA"/>
        </w:rPr>
        <w:t>2500</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w:t>
      </w:r>
      <w:r w:rsidRPr="00BA577E">
        <w:rPr>
          <w:lang w:val="uk-UA"/>
        </w:rPr>
        <w:t xml:space="preserve"> </w:t>
      </w:r>
      <w:r>
        <w:rPr>
          <w:lang w:val="uk-UA"/>
        </w:rPr>
        <w:t xml:space="preserve">Колесники </w:t>
      </w:r>
      <w:r w:rsidRPr="005E494C">
        <w:t>на території Бугринської сільської ради Рівненської області.</w:t>
      </w:r>
    </w:p>
    <w:p w:rsidR="000C09DE" w:rsidRPr="005E494C" w:rsidRDefault="000C09DE" w:rsidP="000C09DE">
      <w:pPr>
        <w:pStyle w:val="Standard"/>
        <w:jc w:val="both"/>
      </w:pPr>
    </w:p>
    <w:p w:rsidR="000C09DE" w:rsidRDefault="000C09DE" w:rsidP="000C09DE">
      <w:pPr>
        <w:pStyle w:val="Standard"/>
        <w:jc w:val="both"/>
      </w:pPr>
      <w:r w:rsidRPr="005E494C">
        <w:t xml:space="preserve">  3. Гр. </w:t>
      </w:r>
      <w:r>
        <w:rPr>
          <w:bCs/>
          <w:lang w:val="uk-UA"/>
        </w:rPr>
        <w:t>Ковальчуку Павлу Олександровичу</w:t>
      </w:r>
      <w:r w:rsidRPr="0019390B">
        <w:rPr>
          <w:lang w:val="uk-UA"/>
        </w:rPr>
        <w:t xml:space="preserve"> </w:t>
      </w:r>
      <w:r w:rsidRPr="005E494C">
        <w:t>оформити право  власності на земельну ділянку в порядку, визначеному законодавством.</w:t>
      </w:r>
    </w:p>
    <w:p w:rsidR="000C09DE" w:rsidRPr="005E494C" w:rsidRDefault="000C09DE" w:rsidP="000C09DE">
      <w:pPr>
        <w:pStyle w:val="Standard"/>
        <w:jc w:val="both"/>
      </w:pPr>
    </w:p>
    <w:p w:rsidR="000C09DE" w:rsidRDefault="000C09DE" w:rsidP="000C09DE">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Pr="00B02740" w:rsidRDefault="000C09DE" w:rsidP="000C09DE">
      <w:pPr>
        <w:pStyle w:val="Standard"/>
        <w:tabs>
          <w:tab w:val="left" w:pos="6160"/>
        </w:tabs>
        <w:jc w:val="both"/>
        <w:rPr>
          <w:lang w:val="uk-UA"/>
        </w:rPr>
      </w:pPr>
    </w:p>
    <w:p w:rsidR="000C09DE" w:rsidRPr="007B0DD8" w:rsidRDefault="000C09DE" w:rsidP="000C09DE">
      <w:pPr>
        <w:pStyle w:val="Standard"/>
        <w:tabs>
          <w:tab w:val="left" w:pos="6160"/>
        </w:tabs>
        <w:rPr>
          <w:rStyle w:val="StrongEmphasis"/>
          <w:b w:val="0"/>
          <w:color w:val="000000"/>
          <w:shd w:val="clear" w:color="auto" w:fill="FFFFFF"/>
          <w:lang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C26C78" w:rsidRPr="007B0DD8" w:rsidRDefault="00C26C78" w:rsidP="000C09DE">
      <w:pPr>
        <w:pStyle w:val="Standard"/>
        <w:tabs>
          <w:tab w:val="left" w:pos="6160"/>
        </w:tabs>
        <w:rPr>
          <w:rStyle w:val="StrongEmphasis"/>
          <w:b w:val="0"/>
          <w:color w:val="000000"/>
          <w:shd w:val="clear" w:color="auto" w:fill="FFFFFF"/>
          <w:lang w:eastAsia="ar-SA"/>
        </w:rPr>
      </w:pPr>
    </w:p>
    <w:p w:rsidR="00C26C78" w:rsidRPr="007B0DD8" w:rsidRDefault="00C26C78" w:rsidP="000C09DE">
      <w:pPr>
        <w:pStyle w:val="Standard"/>
        <w:tabs>
          <w:tab w:val="left" w:pos="6160"/>
        </w:tabs>
        <w:rPr>
          <w:rStyle w:val="StrongEmphasis"/>
          <w:b w:val="0"/>
          <w:color w:val="000000"/>
          <w:shd w:val="clear" w:color="auto" w:fill="FFFFFF"/>
          <w:lang w:eastAsia="ar-SA"/>
        </w:rPr>
      </w:pPr>
    </w:p>
    <w:p w:rsidR="00C26C78" w:rsidRPr="007B0DD8" w:rsidRDefault="00C26C78" w:rsidP="000C09DE">
      <w:pPr>
        <w:pStyle w:val="Standard"/>
        <w:tabs>
          <w:tab w:val="left" w:pos="6160"/>
        </w:tabs>
        <w:rPr>
          <w:bCs/>
          <w:color w:val="000000"/>
          <w:shd w:val="clear" w:color="auto" w:fill="FFFFFF"/>
          <w:lang w:eastAsia="ar-SA"/>
        </w:rPr>
      </w:pPr>
    </w:p>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lastRenderedPageBreak/>
        <w:drawing>
          <wp:anchor distT="0" distB="0" distL="114300" distR="114300" simplePos="0" relativeHeight="251924480" behindDoc="0" locked="0" layoutInCell="1" allowOverlap="1">
            <wp:simplePos x="0" y="0"/>
            <wp:positionH relativeFrom="margin">
              <wp:align>center</wp:align>
            </wp:positionH>
            <wp:positionV relativeFrom="paragraph">
              <wp:posOffset>6350</wp:posOffset>
            </wp:positionV>
            <wp:extent cx="457200" cy="690880"/>
            <wp:effectExtent l="0" t="0" r="0" b="0"/>
            <wp:wrapNone/>
            <wp:docPr id="183" name="Рисунок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182" o:spid="_x0000_s1047" type="#_x0000_t32" style="position:absolute;left:0;text-align:left;margin-left:2.6pt;margin-top:4.6pt;width:476.1pt;height:.3pt;flip:y;z-index:2519255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fMMSffEBAACN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360</w:t>
      </w:r>
    </w:p>
    <w:p w:rsidR="000C09DE" w:rsidRPr="004F2524" w:rsidRDefault="000C09DE" w:rsidP="000C09DE">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0C09DE" w:rsidRPr="00D72DAA" w:rsidRDefault="000C09DE" w:rsidP="000C09DE">
      <w:pPr>
        <w:pStyle w:val="Standard"/>
        <w:tabs>
          <w:tab w:val="left" w:pos="6160"/>
        </w:tabs>
        <w:rPr>
          <w:rFonts w:cs="Times New Roman"/>
          <w:lang w:val="uk-UA"/>
        </w:rPr>
      </w:pPr>
      <w:r>
        <w:rPr>
          <w:rFonts w:cs="Times New Roman"/>
          <w:lang w:val="uk-UA"/>
        </w:rPr>
        <w:t xml:space="preserve"> гр. Ярмолюк М.К.</w:t>
      </w:r>
    </w:p>
    <w:p w:rsidR="000C09DE" w:rsidRDefault="000C09DE" w:rsidP="000C09DE">
      <w:pPr>
        <w:pStyle w:val="Standard"/>
        <w:tabs>
          <w:tab w:val="left" w:pos="6160"/>
        </w:tabs>
        <w:rPr>
          <w:rFonts w:cs="Times New Roman"/>
          <w:lang w:val="uk-UA"/>
        </w:rPr>
      </w:pPr>
    </w:p>
    <w:p w:rsidR="000C09DE" w:rsidRPr="004219CE" w:rsidRDefault="000C09DE" w:rsidP="000C09DE">
      <w:pPr>
        <w:pStyle w:val="Standard"/>
        <w:jc w:val="both"/>
        <w:rPr>
          <w:lang w:val="uk-UA"/>
        </w:rPr>
      </w:pPr>
      <w:r w:rsidRPr="004B5813">
        <w:rPr>
          <w:lang w:val="uk-UA"/>
        </w:rPr>
        <w:t xml:space="preserve">     Розглянувши </w:t>
      </w:r>
      <w:r>
        <w:rPr>
          <w:lang w:val="uk-UA"/>
        </w:rPr>
        <w:t>проект землеустрою щодо відведення земельної ділянки безоплатно у власність</w:t>
      </w:r>
      <w:r w:rsidRPr="004B5813">
        <w:rPr>
          <w:lang w:val="uk-UA"/>
        </w:rPr>
        <w:t xml:space="preserve"> </w:t>
      </w:r>
      <w:r>
        <w:rPr>
          <w:lang w:val="uk-UA"/>
        </w:rPr>
        <w:t>гр.</w:t>
      </w:r>
      <w:r w:rsidRPr="00D513FF">
        <w:rPr>
          <w:bCs/>
          <w:lang w:val="uk-UA"/>
        </w:rPr>
        <w:t xml:space="preserve"> </w:t>
      </w:r>
      <w:r>
        <w:rPr>
          <w:bCs/>
          <w:lang w:val="uk-UA"/>
        </w:rPr>
        <w:t>Ярмолюк Марії Костянтинівні</w:t>
      </w:r>
      <w:r>
        <w:rPr>
          <w:lang w:val="uk-UA"/>
        </w:rPr>
        <w:t xml:space="preserve">,  розроблений </w:t>
      </w:r>
      <w:r>
        <w:rPr>
          <w:rStyle w:val="StrongEmphasis"/>
          <w:rFonts w:cs="Times New Roman"/>
          <w:b w:val="0"/>
          <w:iCs/>
          <w:color w:val="000000"/>
          <w:shd w:val="clear" w:color="auto" w:fill="FFFFFF"/>
          <w:lang w:val="uk-UA" w:eastAsia="ar-SA"/>
        </w:rPr>
        <w:t>ТзОВ «Земля-Плюс</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0C09DE" w:rsidRDefault="000C09DE" w:rsidP="000C09DE">
      <w:pPr>
        <w:pStyle w:val="Standard"/>
        <w:jc w:val="both"/>
        <w:rPr>
          <w:lang w:val="uk-UA"/>
        </w:rPr>
      </w:pPr>
    </w:p>
    <w:p w:rsidR="000C09DE" w:rsidRDefault="000C09DE" w:rsidP="000C09DE">
      <w:pPr>
        <w:pStyle w:val="Standard"/>
      </w:pPr>
      <w:r>
        <w:rPr>
          <w:lang w:val="uk-UA"/>
        </w:rPr>
        <w:t xml:space="preserve">                                                             </w:t>
      </w:r>
      <w:r>
        <w:rPr>
          <w:b/>
        </w:rPr>
        <w:t xml:space="preserve">ВИРІШИЛА:  </w:t>
      </w:r>
    </w:p>
    <w:p w:rsidR="000C09DE" w:rsidRDefault="000C09DE" w:rsidP="000C09DE">
      <w:pPr>
        <w:pStyle w:val="Standard"/>
        <w:jc w:val="both"/>
        <w:rPr>
          <w:b/>
        </w:rPr>
      </w:pPr>
    </w:p>
    <w:p w:rsidR="000C09DE" w:rsidRPr="0056604E" w:rsidRDefault="000C09DE" w:rsidP="000C09DE">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Ярмолюк Марії Костянтинівні</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в с.Вільгір на території Бугринської сільської ради </w:t>
      </w:r>
      <w:r w:rsidRPr="00D513FF">
        <w:rPr>
          <w:rFonts w:cs="Times New Roman"/>
          <w:lang w:val="uk-UA"/>
        </w:rPr>
        <w:t>Рівненської області</w:t>
      </w:r>
      <w:r>
        <w:rPr>
          <w:lang w:val="uk-UA"/>
        </w:rPr>
        <w:t>.</w:t>
      </w:r>
    </w:p>
    <w:p w:rsidR="000C09DE" w:rsidRPr="0056604E" w:rsidRDefault="000C09DE" w:rsidP="000C09DE">
      <w:pPr>
        <w:pStyle w:val="Standard"/>
        <w:jc w:val="both"/>
        <w:rPr>
          <w:lang w:val="uk-UA"/>
        </w:rPr>
      </w:pPr>
    </w:p>
    <w:p w:rsidR="000C09DE" w:rsidRDefault="000C09DE" w:rsidP="000C09DE">
      <w:pPr>
        <w:pStyle w:val="Standard"/>
        <w:jc w:val="both"/>
      </w:pPr>
      <w:r>
        <w:rPr>
          <w:lang w:val="uk-UA"/>
        </w:rPr>
        <w:t xml:space="preserve">     </w:t>
      </w:r>
      <w:r w:rsidRPr="004219CE">
        <w:rPr>
          <w:lang w:val="uk-UA"/>
        </w:rPr>
        <w:t>2.</w:t>
      </w:r>
      <w:r>
        <w:t xml:space="preserve"> </w:t>
      </w:r>
      <w:r>
        <w:rPr>
          <w:lang w:val="uk-UA"/>
        </w:rPr>
        <w:t xml:space="preserve">  </w:t>
      </w:r>
      <w:r>
        <w:t>Передати гр</w:t>
      </w:r>
      <w:r>
        <w:rPr>
          <w:lang w:val="uk-UA"/>
        </w:rPr>
        <w:t>.</w:t>
      </w:r>
      <w:r w:rsidRPr="003E3812">
        <w:rPr>
          <w:bCs/>
          <w:lang w:val="uk-UA"/>
        </w:rPr>
        <w:t xml:space="preserve"> </w:t>
      </w:r>
      <w:r>
        <w:rPr>
          <w:bCs/>
          <w:lang w:val="uk-UA"/>
        </w:rPr>
        <w:t>Ярмолюк Марії Костянтинівні</w:t>
      </w:r>
      <w:r>
        <w:t xml:space="preserve"> в приватну  власність земельн</w:t>
      </w:r>
      <w:r>
        <w:rPr>
          <w:lang w:val="uk-UA"/>
        </w:rPr>
        <w:t>у</w:t>
      </w:r>
      <w:r>
        <w:t xml:space="preserve"> ділянк</w:t>
      </w:r>
      <w:r>
        <w:rPr>
          <w:lang w:val="uk-UA"/>
        </w:rPr>
        <w:t>у</w:t>
      </w:r>
      <w:r>
        <w:t xml:space="preserve"> площею 0.</w:t>
      </w:r>
      <w:r>
        <w:rPr>
          <w:lang w:val="uk-UA"/>
        </w:rPr>
        <w:t>14</w:t>
      </w:r>
      <w:r>
        <w:t xml:space="preserve"> га</w:t>
      </w:r>
      <w:r>
        <w:rPr>
          <w:lang w:val="uk-UA"/>
        </w:rPr>
        <w:t>,</w:t>
      </w:r>
      <w:r>
        <w:t xml:space="preserve"> за кадастровим номером 5621281200:03:003:0337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в с.Вільгір на території Бугринської сільської ради </w:t>
      </w:r>
      <w:r w:rsidRPr="00477543">
        <w:rPr>
          <w:rFonts w:cs="Times New Roman"/>
          <w:lang w:val="uk-UA"/>
        </w:rPr>
        <w:t>Рівненської області</w:t>
      </w:r>
      <w:r>
        <w:rPr>
          <w:lang w:val="uk-UA"/>
        </w:rPr>
        <w:t>.</w:t>
      </w:r>
      <w:r>
        <w:t xml:space="preserve"> </w:t>
      </w:r>
    </w:p>
    <w:p w:rsidR="000C09DE" w:rsidRDefault="000C09DE" w:rsidP="000C09DE">
      <w:pPr>
        <w:pStyle w:val="Standard"/>
        <w:jc w:val="both"/>
      </w:pPr>
      <w:r>
        <w:t xml:space="preserve">       </w:t>
      </w:r>
    </w:p>
    <w:p w:rsidR="000C09DE" w:rsidRDefault="000C09DE" w:rsidP="000C09DE">
      <w:pPr>
        <w:pStyle w:val="Standard"/>
        <w:jc w:val="both"/>
      </w:pPr>
      <w:r>
        <w:t xml:space="preserve">     3</w:t>
      </w:r>
      <w:r>
        <w:rPr>
          <w:lang w:val="uk-UA"/>
        </w:rPr>
        <w:t>.  Гр.</w:t>
      </w:r>
      <w:r>
        <w:rPr>
          <w:bCs/>
          <w:lang w:val="uk-UA"/>
        </w:rPr>
        <w:t xml:space="preserve"> Ярмолюк Марії Костянтинівні</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0C09DE" w:rsidRDefault="000C09DE" w:rsidP="000C09DE">
      <w:pPr>
        <w:pStyle w:val="Standard"/>
        <w:jc w:val="both"/>
        <w:rPr>
          <w:lang w:val="uk-UA"/>
        </w:rPr>
      </w:pPr>
    </w:p>
    <w:p w:rsidR="000C09DE" w:rsidRDefault="000C09DE" w:rsidP="000C09DE">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Pr="009E49A3" w:rsidRDefault="000C09DE" w:rsidP="000C09D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0C09DE" w:rsidRPr="007B0DD8" w:rsidRDefault="000C09DE" w:rsidP="000C09DE">
      <w:pPr>
        <w:rPr>
          <w:lang w:val="ru-RU"/>
        </w:rPr>
      </w:pPr>
    </w:p>
    <w:p w:rsidR="00C26C78" w:rsidRPr="007B0DD8" w:rsidRDefault="00C26C78" w:rsidP="000C09DE">
      <w:pPr>
        <w:rPr>
          <w:lang w:val="ru-RU"/>
        </w:rPr>
      </w:pPr>
    </w:p>
    <w:p w:rsidR="00C26C78" w:rsidRPr="007B0DD8" w:rsidRDefault="00C26C78" w:rsidP="000C09DE">
      <w:pPr>
        <w:rPr>
          <w:lang w:val="ru-RU"/>
        </w:rPr>
      </w:pPr>
    </w:p>
    <w:p w:rsidR="000C09DE" w:rsidRDefault="000C09DE" w:rsidP="000C09DE"/>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drawing>
          <wp:anchor distT="0" distB="0" distL="114300" distR="114300" simplePos="0" relativeHeight="251928576" behindDoc="0" locked="0" layoutInCell="1" allowOverlap="1">
            <wp:simplePos x="0" y="0"/>
            <wp:positionH relativeFrom="margin">
              <wp:align>center</wp:align>
            </wp:positionH>
            <wp:positionV relativeFrom="paragraph">
              <wp:posOffset>6350</wp:posOffset>
            </wp:positionV>
            <wp:extent cx="457200" cy="690880"/>
            <wp:effectExtent l="0" t="0" r="0" b="0"/>
            <wp:wrapNone/>
            <wp:docPr id="181" name="Рисунок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180" o:spid="_x0000_s1046" type="#_x0000_t32" style="position:absolute;left:0;text-align:left;margin-left:2.6pt;margin-top:4.6pt;width:476.1pt;height:.3pt;flip:y;z-index:2519296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CouaI08AEAAI0DAAAOAAAAAAAAAAAAAAAAAC4CAABkcnMvZTJv&#10;RG9jLnhtbFBLAQItABQABgAIAAAAIQB93Dam3QAAAAUBAAAPAAAAAAAAAAAAAAAAAEoEAABkcnMv&#10;ZG93bnJldi54bWxQSwUGAAAAAAQABADzAAAAVAU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361</w:t>
      </w:r>
    </w:p>
    <w:p w:rsidR="000C09DE" w:rsidRPr="004F2524" w:rsidRDefault="000C09DE" w:rsidP="000C09DE">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0C09DE" w:rsidRPr="004F2524" w:rsidRDefault="000C09DE" w:rsidP="000C09DE">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0C09DE" w:rsidRPr="009E1EF3" w:rsidRDefault="000C09DE" w:rsidP="000C09DE">
      <w:pPr>
        <w:pStyle w:val="Standard"/>
        <w:tabs>
          <w:tab w:val="left" w:pos="6160"/>
        </w:tabs>
        <w:rPr>
          <w:rFonts w:cs="Times New Roman"/>
          <w:lang w:val="uk-UA"/>
        </w:rPr>
      </w:pPr>
      <w:r>
        <w:rPr>
          <w:rFonts w:cs="Times New Roman"/>
          <w:lang w:val="uk-UA"/>
        </w:rPr>
        <w:t xml:space="preserve"> гр. Шикері Л.М.</w:t>
      </w:r>
    </w:p>
    <w:p w:rsidR="000C09DE" w:rsidRDefault="000C09DE" w:rsidP="000C09DE">
      <w:pPr>
        <w:pStyle w:val="Standard"/>
        <w:tabs>
          <w:tab w:val="left" w:pos="6160"/>
        </w:tabs>
        <w:rPr>
          <w:rFonts w:cs="Times New Roman"/>
          <w:lang w:val="uk-UA"/>
        </w:rPr>
      </w:pPr>
    </w:p>
    <w:p w:rsidR="000C09DE" w:rsidRPr="004219CE" w:rsidRDefault="000C09DE" w:rsidP="000C09DE">
      <w:pPr>
        <w:pStyle w:val="Standard"/>
        <w:jc w:val="both"/>
        <w:rPr>
          <w:lang w:val="uk-UA"/>
        </w:rPr>
      </w:pPr>
      <w:r w:rsidRPr="004B5813">
        <w:rPr>
          <w:lang w:val="uk-UA"/>
        </w:rPr>
        <w:t xml:space="preserve">     Розглянувши </w:t>
      </w:r>
      <w:r>
        <w:rPr>
          <w:lang w:val="uk-UA"/>
        </w:rPr>
        <w:t>проект землеустрою щодо відведення земельної ділянки безоплатно у власність</w:t>
      </w:r>
      <w:r w:rsidRPr="004B5813">
        <w:rPr>
          <w:lang w:val="uk-UA"/>
        </w:rPr>
        <w:t xml:space="preserve"> </w:t>
      </w:r>
      <w:r>
        <w:rPr>
          <w:lang w:val="uk-UA"/>
        </w:rPr>
        <w:t>гр.</w:t>
      </w:r>
      <w:r w:rsidRPr="00D513FF">
        <w:rPr>
          <w:bCs/>
          <w:lang w:val="uk-UA"/>
        </w:rPr>
        <w:t xml:space="preserve"> </w:t>
      </w:r>
      <w:r>
        <w:rPr>
          <w:bCs/>
          <w:lang w:val="uk-UA"/>
        </w:rPr>
        <w:t>Шикері Людмилі Миколаївні</w:t>
      </w:r>
      <w:r>
        <w:rPr>
          <w:lang w:val="uk-UA"/>
        </w:rPr>
        <w:t xml:space="preserve">,  розроблений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ПО Земельні ресурси</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0C09DE" w:rsidRDefault="000C09DE" w:rsidP="000C09DE">
      <w:pPr>
        <w:pStyle w:val="Standard"/>
        <w:jc w:val="both"/>
        <w:rPr>
          <w:lang w:val="uk-UA"/>
        </w:rPr>
      </w:pPr>
    </w:p>
    <w:p w:rsidR="000C09DE" w:rsidRDefault="000C09DE" w:rsidP="000C09DE">
      <w:pPr>
        <w:pStyle w:val="Standard"/>
      </w:pPr>
      <w:r>
        <w:rPr>
          <w:lang w:val="uk-UA"/>
        </w:rPr>
        <w:t xml:space="preserve">                                                             </w:t>
      </w:r>
      <w:r>
        <w:rPr>
          <w:b/>
        </w:rPr>
        <w:t xml:space="preserve">ВИРІШИЛА:  </w:t>
      </w:r>
    </w:p>
    <w:p w:rsidR="000C09DE" w:rsidRDefault="000C09DE" w:rsidP="000C09DE">
      <w:pPr>
        <w:pStyle w:val="Standard"/>
        <w:jc w:val="both"/>
        <w:rPr>
          <w:b/>
        </w:rPr>
      </w:pPr>
    </w:p>
    <w:p w:rsidR="000C09DE" w:rsidRPr="0056604E" w:rsidRDefault="000C09DE" w:rsidP="000C09DE">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проект землеустрою щодо відведення земельної ділянки безоплатно у власність гр. .</w:t>
      </w:r>
      <w:r w:rsidRPr="00D513FF">
        <w:rPr>
          <w:bCs/>
          <w:lang w:val="uk-UA"/>
        </w:rPr>
        <w:t xml:space="preserve"> </w:t>
      </w:r>
      <w:r>
        <w:rPr>
          <w:bCs/>
          <w:lang w:val="uk-UA"/>
        </w:rPr>
        <w:t>Шикері Людмилі Миколаївні</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в с.Бугрин  на території Бугринської сільської ради </w:t>
      </w:r>
      <w:r w:rsidRPr="00D513FF">
        <w:rPr>
          <w:rFonts w:cs="Times New Roman"/>
          <w:lang w:val="uk-UA"/>
        </w:rPr>
        <w:t>Рівненської області</w:t>
      </w:r>
      <w:r>
        <w:rPr>
          <w:lang w:val="uk-UA"/>
        </w:rPr>
        <w:t>.</w:t>
      </w:r>
    </w:p>
    <w:p w:rsidR="000C09DE" w:rsidRPr="0056604E" w:rsidRDefault="000C09DE" w:rsidP="000C09DE">
      <w:pPr>
        <w:pStyle w:val="Standard"/>
        <w:jc w:val="both"/>
        <w:rPr>
          <w:lang w:val="uk-UA"/>
        </w:rPr>
      </w:pPr>
    </w:p>
    <w:p w:rsidR="000C09DE" w:rsidRDefault="000C09DE" w:rsidP="000C09DE">
      <w:pPr>
        <w:pStyle w:val="Standard"/>
        <w:jc w:val="both"/>
      </w:pPr>
      <w:r>
        <w:rPr>
          <w:lang w:val="uk-UA"/>
        </w:rPr>
        <w:t xml:space="preserve">     </w:t>
      </w:r>
      <w:r w:rsidRPr="004219CE">
        <w:rPr>
          <w:lang w:val="uk-UA"/>
        </w:rPr>
        <w:t>2.</w:t>
      </w:r>
      <w:r>
        <w:t xml:space="preserve"> </w:t>
      </w:r>
      <w:r>
        <w:rPr>
          <w:lang w:val="uk-UA"/>
        </w:rPr>
        <w:t xml:space="preserve">  </w:t>
      </w:r>
      <w:r>
        <w:t>Передати гр</w:t>
      </w:r>
      <w:r>
        <w:rPr>
          <w:lang w:val="uk-UA"/>
        </w:rPr>
        <w:t>.</w:t>
      </w:r>
      <w:r w:rsidRPr="003E3812">
        <w:rPr>
          <w:bCs/>
          <w:lang w:val="uk-UA"/>
        </w:rPr>
        <w:t xml:space="preserve"> </w:t>
      </w:r>
      <w:r>
        <w:rPr>
          <w:bCs/>
          <w:lang w:val="uk-UA"/>
        </w:rPr>
        <w:t>Шикері Людмилі Миколаївні</w:t>
      </w:r>
      <w:r>
        <w:t xml:space="preserve"> в приватну  власність земельн</w:t>
      </w:r>
      <w:r>
        <w:rPr>
          <w:lang w:val="uk-UA"/>
        </w:rPr>
        <w:t>у</w:t>
      </w:r>
      <w:r>
        <w:t xml:space="preserve"> ділянк</w:t>
      </w:r>
      <w:r>
        <w:rPr>
          <w:lang w:val="uk-UA"/>
        </w:rPr>
        <w:t>у</w:t>
      </w:r>
      <w:r>
        <w:t xml:space="preserve"> площею 0.</w:t>
      </w:r>
      <w:r>
        <w:rPr>
          <w:lang w:val="uk-UA"/>
        </w:rPr>
        <w:t>2000</w:t>
      </w:r>
      <w:r>
        <w:t xml:space="preserve"> га</w:t>
      </w:r>
      <w:r>
        <w:rPr>
          <w:lang w:val="uk-UA"/>
        </w:rPr>
        <w:t>,</w:t>
      </w:r>
      <w:r>
        <w:t xml:space="preserve"> за кадастровим номером 5621281200:02:006:0103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в с.Бугрин  на території Бугринської сільської ради </w:t>
      </w:r>
      <w:r w:rsidRPr="00477543">
        <w:rPr>
          <w:rFonts w:cs="Times New Roman"/>
          <w:lang w:val="uk-UA"/>
        </w:rPr>
        <w:t>Рівненської області</w:t>
      </w:r>
      <w:r>
        <w:rPr>
          <w:lang w:val="uk-UA"/>
        </w:rPr>
        <w:t>.</w:t>
      </w:r>
      <w:r>
        <w:t xml:space="preserve"> </w:t>
      </w:r>
    </w:p>
    <w:p w:rsidR="000C09DE" w:rsidRDefault="000C09DE" w:rsidP="000C09DE">
      <w:pPr>
        <w:pStyle w:val="Standard"/>
        <w:jc w:val="both"/>
      </w:pPr>
      <w:r>
        <w:t xml:space="preserve">       </w:t>
      </w:r>
    </w:p>
    <w:p w:rsidR="000C09DE" w:rsidRDefault="000C09DE" w:rsidP="000C09DE">
      <w:pPr>
        <w:pStyle w:val="Standard"/>
        <w:jc w:val="both"/>
      </w:pPr>
      <w:r>
        <w:t xml:space="preserve">     3</w:t>
      </w:r>
      <w:r>
        <w:rPr>
          <w:lang w:val="uk-UA"/>
        </w:rPr>
        <w:t>.  Гр.</w:t>
      </w:r>
      <w:r>
        <w:rPr>
          <w:bCs/>
          <w:lang w:val="uk-UA"/>
        </w:rPr>
        <w:t xml:space="preserve"> Шикері Людмилі Миколаївні</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0C09DE" w:rsidRDefault="000C09DE" w:rsidP="000C09DE">
      <w:pPr>
        <w:pStyle w:val="Standard"/>
        <w:jc w:val="both"/>
        <w:rPr>
          <w:lang w:val="uk-UA"/>
        </w:rPr>
      </w:pPr>
    </w:p>
    <w:p w:rsidR="000C09DE" w:rsidRDefault="000C09DE" w:rsidP="000C09DE">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Default="000C09DE" w:rsidP="000C09DE">
      <w:pPr>
        <w:pStyle w:val="Standard"/>
        <w:tabs>
          <w:tab w:val="left" w:pos="6435"/>
        </w:tabs>
        <w:jc w:val="right"/>
        <w:rPr>
          <w:rFonts w:cs="Times New Roman"/>
          <w:iCs/>
          <w:lang w:val="uk-UA"/>
        </w:rPr>
      </w:pPr>
    </w:p>
    <w:p w:rsidR="000C09DE" w:rsidRPr="009E49A3" w:rsidRDefault="000C09DE" w:rsidP="000C09D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0C09DE" w:rsidRDefault="000C09DE" w:rsidP="000C09DE"/>
    <w:p w:rsidR="000C09DE" w:rsidRDefault="000C09DE" w:rsidP="000C09DE"/>
    <w:p w:rsidR="000C09DE" w:rsidRDefault="000C09DE" w:rsidP="000C09DE"/>
    <w:p w:rsidR="000C09DE" w:rsidRDefault="000C09DE" w:rsidP="000C09DE">
      <w:pPr>
        <w:pStyle w:val="Standard"/>
        <w:tabs>
          <w:tab w:val="left" w:pos="6160"/>
        </w:tabs>
        <w:rPr>
          <w:rFonts w:ascii="Calibri" w:eastAsia="Calibri" w:hAnsi="Calibri" w:cs="Times New Roman"/>
          <w:kern w:val="0"/>
          <w:sz w:val="22"/>
          <w:szCs w:val="22"/>
          <w:lang w:eastAsia="en-US" w:bidi="ar-SA"/>
        </w:rPr>
      </w:pPr>
    </w:p>
    <w:p w:rsidR="000C09DE" w:rsidRDefault="000C09DE" w:rsidP="000C09DE">
      <w:pPr>
        <w:pStyle w:val="Standard"/>
        <w:tabs>
          <w:tab w:val="left" w:pos="6160"/>
        </w:tabs>
      </w:pPr>
      <w:r>
        <w:rPr>
          <w:noProof/>
          <w:lang w:eastAsia="ru-RU" w:bidi="ar-SA"/>
        </w:rPr>
        <w:lastRenderedPageBreak/>
        <w:drawing>
          <wp:anchor distT="0" distB="0" distL="114300" distR="114300" simplePos="0" relativeHeight="251926528" behindDoc="0" locked="0" layoutInCell="1" allowOverlap="1">
            <wp:simplePos x="0" y="0"/>
            <wp:positionH relativeFrom="margin">
              <wp:align>center</wp:align>
            </wp:positionH>
            <wp:positionV relativeFrom="paragraph">
              <wp:posOffset>153035</wp:posOffset>
            </wp:positionV>
            <wp:extent cx="457200" cy="690880"/>
            <wp:effectExtent l="0" t="0" r="0" b="0"/>
            <wp:wrapNone/>
            <wp:docPr id="179" name="Рисунок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pPr>
      <w:r>
        <w:rPr>
          <w:b/>
        </w:rPr>
        <w:t>Р І Ш Е Н</w:t>
      </w:r>
      <w:r>
        <w:rPr>
          <w:b/>
          <w:lang w:val="uk-UA"/>
        </w:rPr>
        <w:t xml:space="preserve"> Н</w:t>
      </w:r>
      <w:r>
        <w:rPr>
          <w:b/>
        </w:rPr>
        <w:t xml:space="preserve">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178" o:spid="_x0000_s1045" type="#_x0000_t32" style="position:absolute;left:0;text-align:left;margin-left:2.6pt;margin-top:4.6pt;width:476.1pt;height:.3pt;flip:y;z-index:2519275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Xl1V/EBAACN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362</w:t>
      </w:r>
    </w:p>
    <w:p w:rsidR="000C09DE" w:rsidRPr="002258C9" w:rsidRDefault="000C09DE" w:rsidP="000C09DE">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rsidR="000C09DE" w:rsidRDefault="000C09DE" w:rsidP="000C09DE">
      <w:pPr>
        <w:pStyle w:val="Standard"/>
        <w:rPr>
          <w:lang w:val="uk-UA"/>
        </w:rPr>
      </w:pPr>
      <w:r>
        <w:t xml:space="preserve">приватну власність для </w:t>
      </w:r>
      <w:r>
        <w:rPr>
          <w:lang w:val="uk-UA"/>
        </w:rPr>
        <w:t>ведення</w:t>
      </w:r>
    </w:p>
    <w:p w:rsidR="000C09DE" w:rsidRDefault="000C09DE" w:rsidP="000C09DE">
      <w:pPr>
        <w:pStyle w:val="Standard"/>
        <w:rPr>
          <w:lang w:val="uk-UA"/>
        </w:rPr>
      </w:pPr>
      <w:r>
        <w:rPr>
          <w:lang w:val="uk-UA"/>
        </w:rPr>
        <w:t>особистого селянського</w:t>
      </w:r>
    </w:p>
    <w:p w:rsidR="000C09DE" w:rsidRDefault="000C09DE" w:rsidP="000C09DE">
      <w:pPr>
        <w:pStyle w:val="Standard"/>
        <w:rPr>
          <w:lang w:val="uk-UA"/>
        </w:rPr>
      </w:pPr>
      <w:r>
        <w:rPr>
          <w:lang w:val="uk-UA"/>
        </w:rPr>
        <w:t>господарства</w:t>
      </w:r>
      <w:r>
        <w:t xml:space="preserve"> на території </w:t>
      </w:r>
      <w:r>
        <w:rPr>
          <w:lang w:val="uk-UA"/>
        </w:rPr>
        <w:t>Бугринської</w:t>
      </w:r>
    </w:p>
    <w:p w:rsidR="000C09DE" w:rsidRPr="006C3161" w:rsidRDefault="000C09DE" w:rsidP="000C09DE">
      <w:pPr>
        <w:pStyle w:val="Standard"/>
        <w:rPr>
          <w:lang w:val="uk-UA"/>
        </w:rPr>
      </w:pPr>
      <w:r>
        <w:rPr>
          <w:lang w:val="uk-UA"/>
        </w:rPr>
        <w:t>сільської ради</w:t>
      </w:r>
    </w:p>
    <w:p w:rsidR="000C09DE" w:rsidRPr="008A73A6" w:rsidRDefault="000C09DE" w:rsidP="000C09DE">
      <w:pPr>
        <w:pStyle w:val="Standard"/>
        <w:rPr>
          <w:lang w:val="uk-UA"/>
        </w:rPr>
      </w:pPr>
      <w:r w:rsidRPr="008A73A6">
        <w:rPr>
          <w:lang w:val="uk-UA"/>
        </w:rPr>
        <w:t xml:space="preserve">гр. </w:t>
      </w:r>
      <w:r>
        <w:rPr>
          <w:rFonts w:cs="Times New Roman"/>
          <w:lang w:val="uk-UA"/>
        </w:rPr>
        <w:t>Коваль Г.І.</w:t>
      </w:r>
    </w:p>
    <w:p w:rsidR="000C09DE" w:rsidRPr="007C7467" w:rsidRDefault="000C09DE" w:rsidP="000C09DE">
      <w:pPr>
        <w:pStyle w:val="Standard"/>
        <w:rPr>
          <w:lang w:val="uk-UA"/>
        </w:rPr>
      </w:pPr>
    </w:p>
    <w:p w:rsidR="000C09DE" w:rsidRPr="00B454A7" w:rsidRDefault="000C09DE" w:rsidP="000C09DE">
      <w:pPr>
        <w:pStyle w:val="Standard"/>
        <w:jc w:val="both"/>
        <w:rPr>
          <w:lang w:val="uk-UA"/>
        </w:rPr>
      </w:pPr>
      <w:r w:rsidRPr="007C7467">
        <w:rPr>
          <w:lang w:val="uk-UA"/>
        </w:rPr>
        <w:t xml:space="preserve">   Розглянувши звернення гр. </w:t>
      </w:r>
      <w:r>
        <w:rPr>
          <w:bCs/>
          <w:lang w:val="uk-UA"/>
        </w:rPr>
        <w:t>Коваль Галини Іванівни</w:t>
      </w:r>
      <w:r>
        <w:rPr>
          <w:lang w:val="uk-UA"/>
        </w:rPr>
        <w:t xml:space="preserve">, жительки </w:t>
      </w:r>
      <w:r>
        <w:rPr>
          <w:rFonts w:cs="Times New Roman"/>
          <w:iCs/>
          <w:lang w:val="uk-UA"/>
        </w:rPr>
        <w:t>с.</w:t>
      </w:r>
      <w:r>
        <w:rPr>
          <w:lang w:val="uk-UA"/>
        </w:rPr>
        <w:t>Бугрин</w:t>
      </w:r>
      <w:r w:rsidRPr="007C7467">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 xml:space="preserve">ведення особистого селянського господарства в с.Бугрин </w:t>
      </w:r>
      <w:r w:rsidRPr="00B454A7">
        <w:rPr>
          <w:lang w:val="uk-UA"/>
        </w:rPr>
        <w:t xml:space="preserve">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ПО Земельні ресурси</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rsidR="000C09DE" w:rsidRPr="00EC747F" w:rsidRDefault="000C09DE" w:rsidP="000C09DE">
      <w:pPr>
        <w:pStyle w:val="Standard"/>
        <w:jc w:val="both"/>
        <w:rPr>
          <w:lang w:val="uk-UA" w:eastAsia="ar-SA"/>
        </w:rPr>
      </w:pPr>
    </w:p>
    <w:p w:rsidR="000C09DE" w:rsidRPr="00D72DAA" w:rsidRDefault="000C09DE" w:rsidP="000C09DE">
      <w:pPr>
        <w:pStyle w:val="Standard"/>
        <w:jc w:val="center"/>
        <w:rPr>
          <w:b/>
          <w:lang w:val="uk-UA"/>
        </w:rPr>
      </w:pPr>
      <w:r w:rsidRPr="00D72DAA">
        <w:rPr>
          <w:b/>
          <w:lang w:val="uk-UA"/>
        </w:rPr>
        <w:t>ВИРІШИЛА:</w:t>
      </w:r>
    </w:p>
    <w:p w:rsidR="000C09DE" w:rsidRPr="00D72DAA" w:rsidRDefault="000C09DE" w:rsidP="000C09DE">
      <w:pPr>
        <w:pStyle w:val="Standard"/>
        <w:jc w:val="both"/>
        <w:rPr>
          <w:lang w:val="uk-UA"/>
        </w:rPr>
      </w:pPr>
      <w:r w:rsidRPr="00D72DAA">
        <w:rPr>
          <w:lang w:val="uk-UA"/>
        </w:rPr>
        <w:t xml:space="preserve">   1. Затвердити технічну документацію із землеустрою щодо встановлення (відновлення) меж земельної ділянки в натурі (на місцевості) гр</w:t>
      </w:r>
      <w:r w:rsidRPr="0095002C">
        <w:rPr>
          <w:bCs/>
          <w:lang w:val="uk-UA"/>
        </w:rPr>
        <w:t xml:space="preserve"> </w:t>
      </w:r>
      <w:r>
        <w:rPr>
          <w:bCs/>
          <w:lang w:val="uk-UA"/>
        </w:rPr>
        <w:t>Коваль Галині Іванівні</w:t>
      </w:r>
      <w:r w:rsidRPr="00D72DAA">
        <w:rPr>
          <w:lang w:val="uk-UA"/>
        </w:rPr>
        <w:t xml:space="preserve"> для </w:t>
      </w:r>
      <w:r>
        <w:rPr>
          <w:lang w:val="uk-UA"/>
        </w:rPr>
        <w:t xml:space="preserve">ведення особистого селянського господарства в с.Бугрин </w:t>
      </w:r>
      <w:r w:rsidRPr="00D72DAA">
        <w:rPr>
          <w:lang w:val="uk-UA"/>
        </w:rPr>
        <w:t xml:space="preserve">на території Бугринської сільської ради </w:t>
      </w:r>
      <w:r w:rsidRPr="00D72DAA">
        <w:rPr>
          <w:rFonts w:cs="Times New Roman"/>
          <w:lang w:val="uk-UA"/>
        </w:rPr>
        <w:t>Рівненської області</w:t>
      </w:r>
      <w:r w:rsidRPr="00D72DAA">
        <w:rPr>
          <w:lang w:val="uk-UA"/>
        </w:rPr>
        <w:t>.</w:t>
      </w:r>
    </w:p>
    <w:p w:rsidR="000C09DE" w:rsidRPr="00F956D4" w:rsidRDefault="000C09DE" w:rsidP="000C09DE">
      <w:pPr>
        <w:pStyle w:val="Standard"/>
        <w:jc w:val="both"/>
      </w:pPr>
      <w:r w:rsidRPr="00D72DAA">
        <w:rPr>
          <w:lang w:val="uk-UA"/>
        </w:rPr>
        <w:t xml:space="preserve">  </w:t>
      </w:r>
      <w:r w:rsidRPr="005E494C">
        <w:t xml:space="preserve">2. Передати гр. </w:t>
      </w:r>
      <w:r>
        <w:rPr>
          <w:bCs/>
          <w:lang w:val="uk-UA"/>
        </w:rPr>
        <w:t>Коваль Галині Іванівні</w:t>
      </w:r>
      <w:r w:rsidRPr="005E494C">
        <w:t xml:space="preserve"> в приватну власність земельну ділянку за ка</w:t>
      </w:r>
      <w:r>
        <w:t>дастровим номером: 5621281200:02:006:0102 площею 0.</w:t>
      </w:r>
      <w:r>
        <w:rPr>
          <w:lang w:val="uk-UA"/>
        </w:rPr>
        <w:t>2000</w:t>
      </w:r>
      <w:r>
        <w:t xml:space="preserve"> га </w:t>
      </w:r>
      <w:r>
        <w:rPr>
          <w:lang w:val="uk-UA"/>
        </w:rPr>
        <w:t xml:space="preserve"> </w:t>
      </w:r>
      <w:r w:rsidRPr="005E494C">
        <w:t xml:space="preserve">для </w:t>
      </w:r>
      <w:r>
        <w:rPr>
          <w:lang w:val="uk-UA"/>
        </w:rPr>
        <w:t xml:space="preserve">ведення особистого селянського господарства за рахунок земель запасу комунальної власності сільськогосподарського призначення (рілля) в с.Бугрин </w:t>
      </w:r>
      <w:r w:rsidRPr="005E494C">
        <w:t>на терит</w:t>
      </w:r>
      <w:r>
        <w:t>орії Бугринської сільської ради</w:t>
      </w:r>
      <w:r>
        <w:rPr>
          <w:lang w:val="uk-UA"/>
        </w:rPr>
        <w:t xml:space="preserve"> </w:t>
      </w:r>
      <w:r w:rsidRPr="00477543">
        <w:rPr>
          <w:rFonts w:cs="Times New Roman"/>
          <w:lang w:val="uk-UA"/>
        </w:rPr>
        <w:t>Рівненської області</w:t>
      </w:r>
      <w:r>
        <w:t>.</w:t>
      </w:r>
    </w:p>
    <w:p w:rsidR="000C09DE" w:rsidRPr="005E494C" w:rsidRDefault="000C09DE" w:rsidP="000C09DE">
      <w:pPr>
        <w:pStyle w:val="Standard"/>
        <w:jc w:val="both"/>
      </w:pPr>
      <w:r w:rsidRPr="005E494C">
        <w:t xml:space="preserve">  3. Гр. </w:t>
      </w:r>
      <w:r>
        <w:rPr>
          <w:bCs/>
          <w:lang w:val="uk-UA"/>
        </w:rPr>
        <w:t>Коваль Галині Іванівні</w:t>
      </w:r>
      <w:r w:rsidRPr="005E494C">
        <w:t xml:space="preserve"> оформ</w:t>
      </w:r>
      <w:r>
        <w:t>ити право  власності на земельні ділянки</w:t>
      </w:r>
      <w:r w:rsidRPr="005E494C">
        <w:t xml:space="preserve"> в порядку, визначеному законодавством.</w:t>
      </w:r>
    </w:p>
    <w:p w:rsidR="000C09DE" w:rsidRPr="006C3161" w:rsidRDefault="000C09DE" w:rsidP="000C09DE">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Pr="009E49A3" w:rsidRDefault="000C09DE" w:rsidP="000C09DE">
      <w:pPr>
        <w:pStyle w:val="Standard"/>
        <w:tabs>
          <w:tab w:val="left" w:pos="6160"/>
        </w:tabs>
        <w:rPr>
          <w:rStyle w:val="StrongEmphasis"/>
          <w:b w:val="0"/>
          <w:color w:val="000000"/>
          <w:shd w:val="clear" w:color="auto" w:fill="FFFFFF"/>
          <w:lang w:val="uk-UA" w:eastAsia="ar-SA"/>
        </w:rPr>
      </w:pPr>
      <w:r w:rsidRPr="002258C9">
        <w:rPr>
          <w:rStyle w:val="StrongEmphasis"/>
          <w:color w:val="000000"/>
          <w:shd w:val="clear" w:color="auto" w:fill="FFFFFF"/>
          <w:lang w:val="uk-UA" w:eastAsia="ar-SA"/>
        </w:rPr>
        <w:t xml:space="preserve">  </w:t>
      </w:r>
    </w:p>
    <w:p w:rsidR="000C09DE" w:rsidRDefault="000C09DE" w:rsidP="000C09DE">
      <w:pPr>
        <w:pStyle w:val="Standard"/>
        <w:tabs>
          <w:tab w:val="left" w:pos="6160"/>
        </w:tabs>
        <w:rPr>
          <w:rStyle w:val="StrongEmphasis"/>
          <w:b w:val="0"/>
          <w:color w:val="000000"/>
          <w:shd w:val="clear" w:color="auto" w:fill="FFFFFF"/>
          <w:lang w:val="uk-UA" w:eastAsia="ar-SA"/>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0C09DE" w:rsidRDefault="000C09DE" w:rsidP="000C09DE"/>
    <w:p w:rsidR="000C09DE" w:rsidRDefault="000C09DE" w:rsidP="000C09DE">
      <w:pPr>
        <w:pStyle w:val="Standard"/>
        <w:tabs>
          <w:tab w:val="left" w:pos="6435"/>
        </w:tabs>
      </w:pPr>
    </w:p>
    <w:p w:rsidR="000C09DE" w:rsidRDefault="000C09DE" w:rsidP="000C09DE">
      <w:pPr>
        <w:pStyle w:val="Standard"/>
        <w:tabs>
          <w:tab w:val="left" w:pos="6435"/>
        </w:tabs>
      </w:pPr>
    </w:p>
    <w:p w:rsidR="000C09DE" w:rsidRPr="007B0DD8" w:rsidRDefault="000C09DE" w:rsidP="000C09DE">
      <w:pPr>
        <w:pStyle w:val="Standard"/>
        <w:tabs>
          <w:tab w:val="left" w:pos="6435"/>
        </w:tabs>
      </w:pPr>
    </w:p>
    <w:p w:rsidR="00C26C78" w:rsidRPr="007B0DD8" w:rsidRDefault="00C26C78" w:rsidP="000C09DE">
      <w:pPr>
        <w:pStyle w:val="Standard"/>
        <w:tabs>
          <w:tab w:val="left" w:pos="6435"/>
        </w:tabs>
      </w:pPr>
    </w:p>
    <w:p w:rsidR="00C26C78" w:rsidRPr="007B0DD8" w:rsidRDefault="00C26C78" w:rsidP="000C09DE">
      <w:pPr>
        <w:pStyle w:val="Standard"/>
        <w:tabs>
          <w:tab w:val="left" w:pos="6435"/>
        </w:tabs>
      </w:pPr>
    </w:p>
    <w:p w:rsidR="00C26C78" w:rsidRPr="007B0DD8" w:rsidRDefault="00C26C78" w:rsidP="000C09DE">
      <w:pPr>
        <w:pStyle w:val="Standard"/>
        <w:tabs>
          <w:tab w:val="left" w:pos="6435"/>
        </w:tabs>
      </w:pPr>
    </w:p>
    <w:p w:rsidR="00C26C78" w:rsidRPr="007B0DD8" w:rsidRDefault="00C26C78" w:rsidP="000C09DE">
      <w:pPr>
        <w:pStyle w:val="Standard"/>
        <w:tabs>
          <w:tab w:val="left" w:pos="6435"/>
        </w:tabs>
      </w:pPr>
    </w:p>
    <w:p w:rsidR="00C26C78" w:rsidRPr="007B0DD8" w:rsidRDefault="00C26C78"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drawing>
          <wp:anchor distT="0" distB="0" distL="114300" distR="114300" simplePos="0" relativeHeight="251889664" behindDoc="0" locked="0" layoutInCell="1" allowOverlap="1">
            <wp:simplePos x="0" y="0"/>
            <wp:positionH relativeFrom="margin">
              <wp:align>center</wp:align>
            </wp:positionH>
            <wp:positionV relativeFrom="paragraph">
              <wp:posOffset>6350</wp:posOffset>
            </wp:positionV>
            <wp:extent cx="457200" cy="690880"/>
            <wp:effectExtent l="0" t="0" r="0" b="0"/>
            <wp:wrapNone/>
            <wp:docPr id="177" name="Рисунок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4"/>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176" o:spid="_x0000_s1044" type="#_x0000_t32" style="position:absolute;left:0;text-align:left;margin-left:2.6pt;margin-top:4.6pt;width:476.1pt;height:.3pt;flip:y;z-index:2518906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KBsVcPEBAACN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363</w:t>
      </w:r>
    </w:p>
    <w:p w:rsidR="000C09DE" w:rsidRPr="00AD2133" w:rsidRDefault="000C09DE" w:rsidP="000C09DE">
      <w:pPr>
        <w:pStyle w:val="Standard"/>
        <w:tabs>
          <w:tab w:val="left" w:pos="6160"/>
        </w:tabs>
        <w:rPr>
          <w:b/>
          <w:lang w:val="uk-UA"/>
        </w:rPr>
      </w:pPr>
      <w:r w:rsidRPr="002258C9">
        <w:rPr>
          <w:rStyle w:val="StrongEmphasis"/>
          <w:b w:val="0"/>
          <w:color w:val="000000"/>
          <w:shd w:val="clear" w:color="auto" w:fill="FFFFFF"/>
          <w:lang w:val="uk-UA" w:eastAsia="ar-SA"/>
        </w:rPr>
        <w:t>П</w:t>
      </w:r>
      <w:r>
        <w:rPr>
          <w:rStyle w:val="StrongEmphasis"/>
          <w:b w:val="0"/>
          <w:color w:val="000000"/>
          <w:shd w:val="clear" w:color="auto" w:fill="FFFFFF"/>
          <w:lang w:val="uk-UA" w:eastAsia="ar-SA"/>
        </w:rPr>
        <w:t>ро затвердження технічної документації</w:t>
      </w:r>
    </w:p>
    <w:p w:rsidR="000C09DE" w:rsidRDefault="000C09DE" w:rsidP="000C09DE">
      <w:pPr>
        <w:pStyle w:val="Standard"/>
        <w:rPr>
          <w:lang w:val="uk-UA"/>
        </w:rPr>
      </w:pPr>
      <w:r>
        <w:rPr>
          <w:lang w:val="uk-UA"/>
        </w:rPr>
        <w:t>з нормативної грошової оцінки</w:t>
      </w:r>
    </w:p>
    <w:p w:rsidR="000C09DE" w:rsidRDefault="000C09DE" w:rsidP="000C09DE">
      <w:pPr>
        <w:pStyle w:val="Standard"/>
        <w:rPr>
          <w:lang w:val="uk-UA"/>
        </w:rPr>
      </w:pPr>
      <w:r>
        <w:rPr>
          <w:lang w:val="uk-UA"/>
        </w:rPr>
        <w:t>земель сільського населеного пункту</w:t>
      </w:r>
    </w:p>
    <w:p w:rsidR="000C09DE" w:rsidRDefault="000C09DE" w:rsidP="000C09DE">
      <w:pPr>
        <w:pStyle w:val="Standard"/>
        <w:rPr>
          <w:lang w:val="uk-UA"/>
        </w:rPr>
      </w:pPr>
      <w:r>
        <w:rPr>
          <w:lang w:val="uk-UA"/>
        </w:rPr>
        <w:t>Зарічне Бугринської сільської ради</w:t>
      </w:r>
    </w:p>
    <w:p w:rsidR="000C09DE" w:rsidRDefault="000C09DE" w:rsidP="000C09DE">
      <w:pPr>
        <w:pStyle w:val="Standard"/>
        <w:rPr>
          <w:lang w:val="uk-UA"/>
        </w:rPr>
      </w:pPr>
      <w:r>
        <w:rPr>
          <w:lang w:val="uk-UA"/>
        </w:rPr>
        <w:t>Рівненського району Рівненської області</w:t>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p>
    <w:p w:rsidR="000C09DE" w:rsidRPr="00AD2133" w:rsidRDefault="000C09DE" w:rsidP="000C09DE">
      <w:pPr>
        <w:pStyle w:val="Standard"/>
        <w:jc w:val="both"/>
        <w:rPr>
          <w:lang w:val="uk-UA"/>
        </w:rPr>
      </w:pPr>
      <w:r w:rsidRPr="00AD2133">
        <w:rPr>
          <w:lang w:val="uk-UA"/>
        </w:rPr>
        <w:t xml:space="preserve">   Розглянувши </w:t>
      </w:r>
      <w:r>
        <w:rPr>
          <w:lang w:val="uk-UA"/>
        </w:rPr>
        <w:t>технічну документацію з нормативно грошової оцінки сільського населеного пункту</w:t>
      </w:r>
      <w:r>
        <w:rPr>
          <w:rFonts w:cs="Times New Roman"/>
          <w:iCs/>
          <w:lang w:val="uk-UA"/>
        </w:rPr>
        <w:t xml:space="preserve"> Зарічне Бугринської сільської ради </w:t>
      </w:r>
      <w:r>
        <w:rPr>
          <w:lang w:val="uk-UA"/>
        </w:rPr>
        <w:t xml:space="preserve">Рівненського району </w:t>
      </w:r>
      <w:r>
        <w:rPr>
          <w:rFonts w:cs="Times New Roman"/>
          <w:iCs/>
          <w:lang w:val="uk-UA"/>
        </w:rPr>
        <w:t>Рівненської області</w:t>
      </w:r>
      <w:r w:rsidRPr="00AD2133">
        <w:rPr>
          <w:lang w:val="uk-UA"/>
        </w:rPr>
        <w:t xml:space="preserve">, </w:t>
      </w:r>
      <w:r>
        <w:rPr>
          <w:lang w:val="uk-UA"/>
        </w:rPr>
        <w:t>розроблену державним підприємством «Рівненський науково – дослідний та проектний інститут землеустрою»</w:t>
      </w:r>
      <w:r w:rsidRPr="00AD2133">
        <w:rPr>
          <w:lang w:val="uk-UA"/>
        </w:rPr>
        <w:t>,</w:t>
      </w:r>
      <w:r>
        <w:rPr>
          <w:lang w:val="uk-UA"/>
        </w:rPr>
        <w:t xml:space="preserve"> за погодженням з постійною комісією </w:t>
      </w:r>
      <w:r w:rsidRPr="005E494C">
        <w:rPr>
          <w:rStyle w:val="StrongEmphasis"/>
          <w:b w:val="0"/>
          <w:color w:val="000000"/>
          <w:shd w:val="clear" w:color="auto" w:fill="FFFFFF"/>
          <w:lang w:val="uk-UA" w:eastAsia="ar-SA"/>
        </w:rPr>
        <w:t>з пи</w:t>
      </w:r>
      <w:r>
        <w:rPr>
          <w:rStyle w:val="StrongEmphasis"/>
          <w:b w:val="0"/>
          <w:color w:val="000000"/>
          <w:shd w:val="clear" w:color="auto" w:fill="FFFFFF"/>
          <w:lang w:val="uk-UA" w:eastAsia="ar-SA"/>
        </w:rPr>
        <w:t>тань містобудування, екології</w:t>
      </w:r>
      <w:r w:rsidRPr="005E494C">
        <w:rPr>
          <w:rStyle w:val="StrongEmphasis"/>
          <w:b w:val="0"/>
          <w:color w:val="000000"/>
          <w:shd w:val="clear" w:color="auto" w:fill="FFFFFF"/>
          <w:lang w:val="uk-UA" w:eastAsia="ar-SA"/>
        </w:rPr>
        <w:t>, земельних відносин та охорони навколишнього природного середовища</w:t>
      </w:r>
      <w:r>
        <w:rPr>
          <w:rStyle w:val="StrongEmphasis"/>
          <w:b w:val="0"/>
          <w:color w:val="000000"/>
          <w:shd w:val="clear" w:color="auto" w:fill="FFFFFF"/>
          <w:lang w:val="uk-UA" w:eastAsia="ar-SA"/>
        </w:rPr>
        <w:t xml:space="preserve">, керуючись статтею 12 Земельного кодексу України та статтею 23 Закону України «Про оцінку земель», ст. 26 Закону України «Про місцеве самоврядування в Україні», </w:t>
      </w:r>
      <w:r w:rsidRPr="00AD2133">
        <w:rPr>
          <w:lang w:val="uk-UA"/>
        </w:rPr>
        <w:t xml:space="preserve"> </w:t>
      </w:r>
      <w:r w:rsidRPr="00AD2133">
        <w:rPr>
          <w:lang w:val="uk-UA" w:eastAsia="ar-SA"/>
        </w:rPr>
        <w:t xml:space="preserve">Бугринська сільська рада </w:t>
      </w:r>
      <w:r>
        <w:rPr>
          <w:lang w:val="uk-UA"/>
        </w:rPr>
        <w:t xml:space="preserve">Рівненського району </w:t>
      </w:r>
      <w:r w:rsidRPr="00AD2133">
        <w:rPr>
          <w:lang w:val="uk-UA" w:eastAsia="ar-SA"/>
        </w:rPr>
        <w:t>Рівненської області</w:t>
      </w:r>
    </w:p>
    <w:p w:rsidR="000C09DE" w:rsidRPr="00AD2133" w:rsidRDefault="000C09DE" w:rsidP="000C09DE">
      <w:pPr>
        <w:pStyle w:val="Standard"/>
        <w:jc w:val="both"/>
        <w:rPr>
          <w:lang w:val="uk-UA" w:eastAsia="ar-SA"/>
        </w:rPr>
      </w:pPr>
    </w:p>
    <w:p w:rsidR="000C09DE" w:rsidRPr="00AD2133" w:rsidRDefault="000C09DE" w:rsidP="000C09DE">
      <w:pPr>
        <w:pStyle w:val="Standard"/>
        <w:jc w:val="center"/>
        <w:rPr>
          <w:b/>
          <w:lang w:val="uk-UA"/>
        </w:rPr>
      </w:pPr>
      <w:r w:rsidRPr="00AD2133">
        <w:rPr>
          <w:b/>
          <w:lang w:val="uk-UA"/>
        </w:rPr>
        <w:t>ВИРІШИЛА:</w:t>
      </w:r>
    </w:p>
    <w:p w:rsidR="000C09DE" w:rsidRPr="00AD2133" w:rsidRDefault="000C09DE" w:rsidP="000C09DE">
      <w:pPr>
        <w:pStyle w:val="Standard"/>
        <w:jc w:val="center"/>
        <w:rPr>
          <w:lang w:val="uk-UA"/>
        </w:rPr>
      </w:pPr>
    </w:p>
    <w:p w:rsidR="000C09DE" w:rsidRPr="00C3561A" w:rsidRDefault="000C09DE" w:rsidP="000C09DE">
      <w:pPr>
        <w:pStyle w:val="Standard"/>
        <w:jc w:val="both"/>
        <w:rPr>
          <w:lang w:val="uk-UA"/>
        </w:rPr>
      </w:pPr>
      <w:r w:rsidRPr="00AD2133">
        <w:rPr>
          <w:lang w:val="uk-UA"/>
        </w:rPr>
        <w:t xml:space="preserve">   1. Затвердити </w:t>
      </w:r>
      <w:r>
        <w:rPr>
          <w:lang w:val="uk-UA"/>
        </w:rPr>
        <w:t>технічну документацію з нормативно грошової оцінки сільського населеного пункту</w:t>
      </w:r>
      <w:r>
        <w:rPr>
          <w:rFonts w:cs="Times New Roman"/>
          <w:iCs/>
          <w:lang w:val="uk-UA"/>
        </w:rPr>
        <w:t xml:space="preserve"> Зарічне Бугринської сільської ради </w:t>
      </w:r>
      <w:r>
        <w:rPr>
          <w:lang w:val="uk-UA"/>
        </w:rPr>
        <w:t xml:space="preserve">Рівненського району </w:t>
      </w:r>
      <w:r>
        <w:rPr>
          <w:rFonts w:cs="Times New Roman"/>
          <w:iCs/>
          <w:lang w:val="uk-UA"/>
        </w:rPr>
        <w:t>Рівненської області</w:t>
      </w:r>
      <w:r w:rsidRPr="00AD2133">
        <w:rPr>
          <w:lang w:val="uk-UA"/>
        </w:rPr>
        <w:t xml:space="preserve">, </w:t>
      </w:r>
      <w:r>
        <w:rPr>
          <w:lang w:val="uk-UA"/>
        </w:rPr>
        <w:t>розроблену державним підприємством «Рівненський науково – дослідний та проектний інститут землеустрою»</w:t>
      </w:r>
      <w:r w:rsidRPr="00C3561A">
        <w:rPr>
          <w:lang w:val="uk-UA"/>
        </w:rPr>
        <w:t>.</w:t>
      </w:r>
      <w:r>
        <w:rPr>
          <w:lang w:val="uk-UA"/>
        </w:rPr>
        <w:t xml:space="preserve"> Середня (базова) вартість 1м</w:t>
      </w:r>
      <w:r>
        <w:rPr>
          <w:vertAlign w:val="superscript"/>
          <w:lang w:val="uk-UA"/>
        </w:rPr>
        <w:t>2</w:t>
      </w:r>
      <w:r>
        <w:rPr>
          <w:lang w:val="uk-UA"/>
        </w:rPr>
        <w:t xml:space="preserve"> земель села Зарічне складає 100,64 грн/м</w:t>
      </w:r>
      <w:r>
        <w:rPr>
          <w:vertAlign w:val="superscript"/>
          <w:lang w:val="uk-UA"/>
        </w:rPr>
        <w:t>2</w:t>
      </w:r>
      <w:r>
        <w:rPr>
          <w:lang w:val="uk-UA"/>
        </w:rPr>
        <w:t>.</w:t>
      </w:r>
    </w:p>
    <w:p w:rsidR="000C09DE" w:rsidRPr="005E494C" w:rsidRDefault="000C09DE" w:rsidP="000C09DE">
      <w:pPr>
        <w:pStyle w:val="Standard"/>
        <w:jc w:val="both"/>
      </w:pPr>
    </w:p>
    <w:p w:rsidR="000C09DE" w:rsidRPr="005E494C" w:rsidRDefault="000C09DE" w:rsidP="000C09DE">
      <w:pPr>
        <w:pStyle w:val="Standard"/>
        <w:tabs>
          <w:tab w:val="left" w:pos="6160"/>
        </w:tabs>
        <w:jc w:val="both"/>
      </w:pPr>
      <w:r>
        <w:rPr>
          <w:rStyle w:val="StrongEmphasis"/>
          <w:b w:val="0"/>
          <w:color w:val="000000"/>
          <w:shd w:val="clear" w:color="auto" w:fill="FFFFFF"/>
          <w:lang w:val="uk-UA" w:eastAsia="ar-SA"/>
        </w:rPr>
        <w:t xml:space="preserve">  2</w:t>
      </w:r>
      <w:r w:rsidRPr="005E494C">
        <w:rPr>
          <w:rStyle w:val="StrongEmphasis"/>
          <w:b w:val="0"/>
          <w:color w:val="000000"/>
          <w:shd w:val="clear" w:color="auto" w:fill="FFFFFF"/>
          <w:lang w:val="uk-UA" w:eastAsia="ar-SA"/>
        </w:rPr>
        <w:t>. Контроль за виконанням даного рішення покласти на постійну комісію з пи</w:t>
      </w:r>
      <w:r>
        <w:rPr>
          <w:rStyle w:val="StrongEmphasis"/>
          <w:b w:val="0"/>
          <w:color w:val="000000"/>
          <w:shd w:val="clear" w:color="auto" w:fill="FFFFFF"/>
          <w:lang w:val="uk-UA" w:eastAsia="ar-SA"/>
        </w:rPr>
        <w:t>тань містобудування, екології</w:t>
      </w:r>
      <w:r w:rsidRPr="005E494C">
        <w:rPr>
          <w:rStyle w:val="StrongEmphasis"/>
          <w:b w:val="0"/>
          <w:color w:val="000000"/>
          <w:shd w:val="clear" w:color="auto" w:fill="FFFFFF"/>
          <w:lang w:val="uk-UA" w:eastAsia="ar-SA"/>
        </w:rPr>
        <w:t>, земельних відносин та охорони навколишнього природного середовища.</w:t>
      </w:r>
    </w:p>
    <w:p w:rsidR="000C09DE" w:rsidRDefault="000C09DE" w:rsidP="000C09DE"/>
    <w:p w:rsidR="000C09DE" w:rsidRPr="00FB24EA" w:rsidRDefault="000C09DE" w:rsidP="000C09DE">
      <w:pPr>
        <w:pStyle w:val="Standard"/>
        <w:tabs>
          <w:tab w:val="left" w:pos="6160"/>
        </w:tabs>
        <w:rPr>
          <w:bCs/>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0C09DE" w:rsidRDefault="000C09DE" w:rsidP="000C09DE"/>
    <w:p w:rsidR="000C09DE" w:rsidRDefault="000C09DE" w:rsidP="000C09DE"/>
    <w:p w:rsidR="000C09DE" w:rsidRDefault="000C09DE" w:rsidP="000C09DE"/>
    <w:p w:rsidR="000C09DE" w:rsidRDefault="000C09DE" w:rsidP="000C09DE"/>
    <w:p w:rsidR="000C09DE" w:rsidRDefault="000C09DE" w:rsidP="000C09DE"/>
    <w:p w:rsidR="000C09DE" w:rsidRPr="007B0DD8" w:rsidRDefault="000C09DE" w:rsidP="000C09DE">
      <w:pPr>
        <w:rPr>
          <w:lang w:val="ru-RU"/>
        </w:rPr>
      </w:pPr>
    </w:p>
    <w:p w:rsidR="00C26C78" w:rsidRPr="007B0DD8" w:rsidRDefault="00C26C78" w:rsidP="000C09DE">
      <w:pPr>
        <w:rPr>
          <w:lang w:val="ru-RU"/>
        </w:rPr>
      </w:pPr>
    </w:p>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lastRenderedPageBreak/>
        <w:drawing>
          <wp:anchor distT="0" distB="0" distL="114300" distR="114300" simplePos="0" relativeHeight="251891712" behindDoc="0" locked="0" layoutInCell="1" allowOverlap="1">
            <wp:simplePos x="0" y="0"/>
            <wp:positionH relativeFrom="margin">
              <wp:align>center</wp:align>
            </wp:positionH>
            <wp:positionV relativeFrom="paragraph">
              <wp:posOffset>6350</wp:posOffset>
            </wp:positionV>
            <wp:extent cx="457200" cy="690880"/>
            <wp:effectExtent l="0" t="0" r="0" b="0"/>
            <wp:wrapNone/>
            <wp:docPr id="175" name="Рисунок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6"/>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174" o:spid="_x0000_s1043" type="#_x0000_t32" style="position:absolute;left:0;text-align:left;margin-left:2.6pt;margin-top:4.6pt;width:476.1pt;height:.3pt;flip:y;z-index:2518927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GGlOfEBAACN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364</w:t>
      </w:r>
    </w:p>
    <w:p w:rsidR="000C09DE" w:rsidRPr="00AD2133" w:rsidRDefault="000C09DE" w:rsidP="000C09DE">
      <w:pPr>
        <w:pStyle w:val="Standard"/>
        <w:tabs>
          <w:tab w:val="left" w:pos="6160"/>
        </w:tabs>
        <w:rPr>
          <w:b/>
          <w:lang w:val="uk-UA"/>
        </w:rPr>
      </w:pPr>
      <w:r w:rsidRPr="002258C9">
        <w:rPr>
          <w:rStyle w:val="StrongEmphasis"/>
          <w:b w:val="0"/>
          <w:color w:val="000000"/>
          <w:shd w:val="clear" w:color="auto" w:fill="FFFFFF"/>
          <w:lang w:val="uk-UA" w:eastAsia="ar-SA"/>
        </w:rPr>
        <w:t>П</w:t>
      </w:r>
      <w:r>
        <w:rPr>
          <w:rStyle w:val="StrongEmphasis"/>
          <w:b w:val="0"/>
          <w:color w:val="000000"/>
          <w:shd w:val="clear" w:color="auto" w:fill="FFFFFF"/>
          <w:lang w:val="uk-UA" w:eastAsia="ar-SA"/>
        </w:rPr>
        <w:t>ро затвердження технічної документації</w:t>
      </w:r>
    </w:p>
    <w:p w:rsidR="000C09DE" w:rsidRDefault="000C09DE" w:rsidP="000C09DE">
      <w:pPr>
        <w:pStyle w:val="Standard"/>
        <w:rPr>
          <w:lang w:val="uk-UA"/>
        </w:rPr>
      </w:pPr>
      <w:r>
        <w:rPr>
          <w:lang w:val="uk-UA"/>
        </w:rPr>
        <w:t>з нормативної грошової оцінки</w:t>
      </w:r>
    </w:p>
    <w:p w:rsidR="000C09DE" w:rsidRDefault="000C09DE" w:rsidP="000C09DE">
      <w:pPr>
        <w:pStyle w:val="Standard"/>
        <w:rPr>
          <w:lang w:val="uk-UA"/>
        </w:rPr>
      </w:pPr>
      <w:r>
        <w:rPr>
          <w:lang w:val="uk-UA"/>
        </w:rPr>
        <w:t>земель сільського населеного пункту</w:t>
      </w:r>
    </w:p>
    <w:p w:rsidR="000C09DE" w:rsidRDefault="000C09DE" w:rsidP="000C09DE">
      <w:pPr>
        <w:pStyle w:val="Standard"/>
        <w:rPr>
          <w:lang w:val="uk-UA"/>
        </w:rPr>
      </w:pPr>
      <w:r>
        <w:rPr>
          <w:lang w:val="uk-UA"/>
        </w:rPr>
        <w:t>Башине Бугринської сільської ради</w:t>
      </w:r>
    </w:p>
    <w:p w:rsidR="000C09DE" w:rsidRDefault="000C09DE" w:rsidP="000C09DE">
      <w:pPr>
        <w:pStyle w:val="Standard"/>
        <w:rPr>
          <w:lang w:val="uk-UA"/>
        </w:rPr>
      </w:pPr>
      <w:r>
        <w:rPr>
          <w:lang w:val="uk-UA"/>
        </w:rPr>
        <w:t>Рівненського району Рівненської області</w:t>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p>
    <w:p w:rsidR="000C09DE" w:rsidRPr="00AD2133" w:rsidRDefault="000C09DE" w:rsidP="000C09DE">
      <w:pPr>
        <w:pStyle w:val="Standard"/>
        <w:jc w:val="both"/>
        <w:rPr>
          <w:lang w:val="uk-UA"/>
        </w:rPr>
      </w:pPr>
      <w:r w:rsidRPr="00AD2133">
        <w:rPr>
          <w:lang w:val="uk-UA"/>
        </w:rPr>
        <w:t xml:space="preserve">   Розглянувши </w:t>
      </w:r>
      <w:r>
        <w:rPr>
          <w:lang w:val="uk-UA"/>
        </w:rPr>
        <w:t>технічну документацію з нормативно грошової оцінки сільського населеного пункту</w:t>
      </w:r>
      <w:r>
        <w:rPr>
          <w:rFonts w:cs="Times New Roman"/>
          <w:iCs/>
          <w:lang w:val="uk-UA"/>
        </w:rPr>
        <w:t xml:space="preserve"> </w:t>
      </w:r>
      <w:r>
        <w:rPr>
          <w:lang w:val="uk-UA"/>
        </w:rPr>
        <w:t>Башине</w:t>
      </w:r>
      <w:r>
        <w:rPr>
          <w:rFonts w:cs="Times New Roman"/>
          <w:iCs/>
          <w:lang w:val="uk-UA"/>
        </w:rPr>
        <w:t xml:space="preserve"> Бугринської сільської ради </w:t>
      </w:r>
      <w:r>
        <w:rPr>
          <w:lang w:val="uk-UA"/>
        </w:rPr>
        <w:t xml:space="preserve">Рівненського району </w:t>
      </w:r>
      <w:r>
        <w:rPr>
          <w:rFonts w:cs="Times New Roman"/>
          <w:iCs/>
          <w:lang w:val="uk-UA"/>
        </w:rPr>
        <w:t>Рівненської області</w:t>
      </w:r>
      <w:r w:rsidRPr="00AD2133">
        <w:rPr>
          <w:lang w:val="uk-UA"/>
        </w:rPr>
        <w:t xml:space="preserve">, </w:t>
      </w:r>
      <w:r>
        <w:rPr>
          <w:lang w:val="uk-UA"/>
        </w:rPr>
        <w:t>розроблену державним підприємством «Рівненський науково – дослідний та проектний інститут землеустрою»</w:t>
      </w:r>
      <w:r w:rsidRPr="00AD2133">
        <w:rPr>
          <w:lang w:val="uk-UA"/>
        </w:rPr>
        <w:t>,</w:t>
      </w:r>
      <w:r>
        <w:rPr>
          <w:lang w:val="uk-UA"/>
        </w:rPr>
        <w:t xml:space="preserve"> за погодженням з постійною комісією </w:t>
      </w:r>
      <w:r w:rsidRPr="005E494C">
        <w:rPr>
          <w:rStyle w:val="StrongEmphasis"/>
          <w:b w:val="0"/>
          <w:color w:val="000000"/>
          <w:shd w:val="clear" w:color="auto" w:fill="FFFFFF"/>
          <w:lang w:val="uk-UA" w:eastAsia="ar-SA"/>
        </w:rPr>
        <w:t>з пи</w:t>
      </w:r>
      <w:r>
        <w:rPr>
          <w:rStyle w:val="StrongEmphasis"/>
          <w:b w:val="0"/>
          <w:color w:val="000000"/>
          <w:shd w:val="clear" w:color="auto" w:fill="FFFFFF"/>
          <w:lang w:val="uk-UA" w:eastAsia="ar-SA"/>
        </w:rPr>
        <w:t>тань містобудування, екології</w:t>
      </w:r>
      <w:r w:rsidRPr="005E494C">
        <w:rPr>
          <w:rStyle w:val="StrongEmphasis"/>
          <w:b w:val="0"/>
          <w:color w:val="000000"/>
          <w:shd w:val="clear" w:color="auto" w:fill="FFFFFF"/>
          <w:lang w:val="uk-UA" w:eastAsia="ar-SA"/>
        </w:rPr>
        <w:t>, земельних відносин та охорони навколишнього природного середовища</w:t>
      </w:r>
      <w:r>
        <w:rPr>
          <w:rStyle w:val="StrongEmphasis"/>
          <w:b w:val="0"/>
          <w:color w:val="000000"/>
          <w:shd w:val="clear" w:color="auto" w:fill="FFFFFF"/>
          <w:lang w:val="uk-UA" w:eastAsia="ar-SA"/>
        </w:rPr>
        <w:t xml:space="preserve">, керуючись статтею 12 Земельного кодексу України та статтею 23 Закону України «Про оцінку земель», ст. 26 Закону України «Про місцеве самоврядування в Україні», </w:t>
      </w:r>
      <w:r w:rsidRPr="00AD2133">
        <w:rPr>
          <w:lang w:val="uk-UA"/>
        </w:rPr>
        <w:t xml:space="preserve"> </w:t>
      </w:r>
      <w:r w:rsidRPr="00AD2133">
        <w:rPr>
          <w:lang w:val="uk-UA" w:eastAsia="ar-SA"/>
        </w:rPr>
        <w:t xml:space="preserve">Бугринська сільська рада </w:t>
      </w:r>
      <w:r>
        <w:rPr>
          <w:lang w:val="uk-UA"/>
        </w:rPr>
        <w:t xml:space="preserve">Рівненського району </w:t>
      </w:r>
      <w:r w:rsidRPr="00AD2133">
        <w:rPr>
          <w:lang w:val="uk-UA" w:eastAsia="ar-SA"/>
        </w:rPr>
        <w:t>Рівненської області</w:t>
      </w:r>
    </w:p>
    <w:p w:rsidR="000C09DE" w:rsidRPr="00AD2133" w:rsidRDefault="000C09DE" w:rsidP="000C09DE">
      <w:pPr>
        <w:pStyle w:val="Standard"/>
        <w:jc w:val="both"/>
        <w:rPr>
          <w:lang w:val="uk-UA" w:eastAsia="ar-SA"/>
        </w:rPr>
      </w:pPr>
    </w:p>
    <w:p w:rsidR="000C09DE" w:rsidRPr="00AD2133" w:rsidRDefault="000C09DE" w:rsidP="000C09DE">
      <w:pPr>
        <w:pStyle w:val="Standard"/>
        <w:jc w:val="center"/>
        <w:rPr>
          <w:b/>
          <w:lang w:val="uk-UA"/>
        </w:rPr>
      </w:pPr>
      <w:r w:rsidRPr="00AD2133">
        <w:rPr>
          <w:b/>
          <w:lang w:val="uk-UA"/>
        </w:rPr>
        <w:t>ВИРІШИЛА:</w:t>
      </w:r>
    </w:p>
    <w:p w:rsidR="000C09DE" w:rsidRPr="00AD2133" w:rsidRDefault="000C09DE" w:rsidP="000C09DE">
      <w:pPr>
        <w:pStyle w:val="Standard"/>
        <w:jc w:val="center"/>
        <w:rPr>
          <w:lang w:val="uk-UA"/>
        </w:rPr>
      </w:pPr>
    </w:p>
    <w:p w:rsidR="000C09DE" w:rsidRPr="00C3561A" w:rsidRDefault="000C09DE" w:rsidP="000C09DE">
      <w:pPr>
        <w:pStyle w:val="Standard"/>
        <w:jc w:val="both"/>
        <w:rPr>
          <w:lang w:val="uk-UA"/>
        </w:rPr>
      </w:pPr>
      <w:r w:rsidRPr="00AD2133">
        <w:rPr>
          <w:lang w:val="uk-UA"/>
        </w:rPr>
        <w:t xml:space="preserve">   1. Затвердити </w:t>
      </w:r>
      <w:r>
        <w:rPr>
          <w:lang w:val="uk-UA"/>
        </w:rPr>
        <w:t>технічну документацію з нормативно грошової оцінки сільського населеного пункту</w:t>
      </w:r>
      <w:r>
        <w:rPr>
          <w:rFonts w:cs="Times New Roman"/>
          <w:iCs/>
          <w:lang w:val="uk-UA"/>
        </w:rPr>
        <w:t xml:space="preserve"> </w:t>
      </w:r>
      <w:r>
        <w:rPr>
          <w:lang w:val="uk-UA"/>
        </w:rPr>
        <w:t>Башине</w:t>
      </w:r>
      <w:r>
        <w:rPr>
          <w:rFonts w:cs="Times New Roman"/>
          <w:iCs/>
          <w:lang w:val="uk-UA"/>
        </w:rPr>
        <w:t xml:space="preserve"> Бугринської сільської ради </w:t>
      </w:r>
      <w:r>
        <w:rPr>
          <w:lang w:val="uk-UA"/>
        </w:rPr>
        <w:t xml:space="preserve">Рівненського району </w:t>
      </w:r>
      <w:r>
        <w:rPr>
          <w:rFonts w:cs="Times New Roman"/>
          <w:iCs/>
          <w:lang w:val="uk-UA"/>
        </w:rPr>
        <w:t>Рівненської області</w:t>
      </w:r>
      <w:r w:rsidRPr="00AD2133">
        <w:rPr>
          <w:lang w:val="uk-UA"/>
        </w:rPr>
        <w:t xml:space="preserve">, </w:t>
      </w:r>
      <w:r>
        <w:rPr>
          <w:lang w:val="uk-UA"/>
        </w:rPr>
        <w:t>розроблену державним підприємством «Рівненський науково – дослідний та проектний інститут землеустрою»</w:t>
      </w:r>
      <w:r w:rsidRPr="00C3561A">
        <w:rPr>
          <w:lang w:val="uk-UA"/>
        </w:rPr>
        <w:t>.</w:t>
      </w:r>
      <w:r>
        <w:rPr>
          <w:lang w:val="uk-UA"/>
        </w:rPr>
        <w:t xml:space="preserve"> Середня (базова) вартість 1м</w:t>
      </w:r>
      <w:r>
        <w:rPr>
          <w:vertAlign w:val="superscript"/>
          <w:lang w:val="uk-UA"/>
        </w:rPr>
        <w:t>2</w:t>
      </w:r>
      <w:r>
        <w:rPr>
          <w:lang w:val="uk-UA"/>
        </w:rPr>
        <w:t xml:space="preserve"> земель села Башине складає 80,51 грн/м</w:t>
      </w:r>
      <w:r>
        <w:rPr>
          <w:vertAlign w:val="superscript"/>
          <w:lang w:val="uk-UA"/>
        </w:rPr>
        <w:t>2</w:t>
      </w:r>
      <w:r>
        <w:rPr>
          <w:lang w:val="uk-UA"/>
        </w:rPr>
        <w:t>.</w:t>
      </w:r>
    </w:p>
    <w:p w:rsidR="000C09DE" w:rsidRPr="005E494C" w:rsidRDefault="000C09DE" w:rsidP="000C09DE">
      <w:pPr>
        <w:pStyle w:val="Standard"/>
        <w:jc w:val="both"/>
      </w:pPr>
    </w:p>
    <w:p w:rsidR="000C09DE" w:rsidRPr="005E494C" w:rsidRDefault="000C09DE" w:rsidP="000C09DE">
      <w:pPr>
        <w:pStyle w:val="Standard"/>
        <w:tabs>
          <w:tab w:val="left" w:pos="6160"/>
        </w:tabs>
        <w:jc w:val="both"/>
      </w:pPr>
      <w:r>
        <w:rPr>
          <w:rStyle w:val="StrongEmphasis"/>
          <w:b w:val="0"/>
          <w:color w:val="000000"/>
          <w:shd w:val="clear" w:color="auto" w:fill="FFFFFF"/>
          <w:lang w:val="uk-UA" w:eastAsia="ar-SA"/>
        </w:rPr>
        <w:t xml:space="preserve">  2</w:t>
      </w:r>
      <w:r w:rsidRPr="005E494C">
        <w:rPr>
          <w:rStyle w:val="StrongEmphasis"/>
          <w:b w:val="0"/>
          <w:color w:val="000000"/>
          <w:shd w:val="clear" w:color="auto" w:fill="FFFFFF"/>
          <w:lang w:val="uk-UA" w:eastAsia="ar-SA"/>
        </w:rPr>
        <w:t>. Контроль за виконанням даного рішення покласти на постійну комісію з пи</w:t>
      </w:r>
      <w:r>
        <w:rPr>
          <w:rStyle w:val="StrongEmphasis"/>
          <w:b w:val="0"/>
          <w:color w:val="000000"/>
          <w:shd w:val="clear" w:color="auto" w:fill="FFFFFF"/>
          <w:lang w:val="uk-UA" w:eastAsia="ar-SA"/>
        </w:rPr>
        <w:t>тань містобудування, екології</w:t>
      </w:r>
      <w:r w:rsidRPr="005E494C">
        <w:rPr>
          <w:rStyle w:val="StrongEmphasis"/>
          <w:b w:val="0"/>
          <w:color w:val="000000"/>
          <w:shd w:val="clear" w:color="auto" w:fill="FFFFFF"/>
          <w:lang w:val="uk-UA" w:eastAsia="ar-SA"/>
        </w:rPr>
        <w:t>, земельних відносин та охорони навколишнього природного середовища.</w:t>
      </w:r>
    </w:p>
    <w:p w:rsidR="000C09DE" w:rsidRDefault="000C09DE" w:rsidP="000C09DE"/>
    <w:p w:rsidR="000C09DE" w:rsidRPr="00FB24EA" w:rsidRDefault="000C09DE" w:rsidP="000C09DE">
      <w:pPr>
        <w:pStyle w:val="Standard"/>
        <w:tabs>
          <w:tab w:val="left" w:pos="6160"/>
        </w:tabs>
        <w:rPr>
          <w:bCs/>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0C09DE" w:rsidRDefault="000C09DE" w:rsidP="000C09DE"/>
    <w:p w:rsidR="000C09DE" w:rsidRDefault="000C09DE" w:rsidP="000C09DE"/>
    <w:p w:rsidR="000C09DE" w:rsidRDefault="000C09DE" w:rsidP="000C09DE"/>
    <w:p w:rsidR="000C09DE" w:rsidRPr="007B0DD8" w:rsidRDefault="000C09DE" w:rsidP="000C09DE">
      <w:pPr>
        <w:rPr>
          <w:lang w:val="ru-RU"/>
        </w:rPr>
      </w:pPr>
    </w:p>
    <w:p w:rsidR="00C26C78" w:rsidRPr="007B0DD8" w:rsidRDefault="00C26C78" w:rsidP="000C09DE">
      <w:pPr>
        <w:rPr>
          <w:lang w:val="ru-RU"/>
        </w:rPr>
      </w:pPr>
    </w:p>
    <w:p w:rsidR="00C26C78" w:rsidRPr="007B0DD8" w:rsidRDefault="00C26C78" w:rsidP="000C09DE">
      <w:pPr>
        <w:rPr>
          <w:lang w:val="ru-RU"/>
        </w:rPr>
      </w:pPr>
    </w:p>
    <w:p w:rsidR="000C09DE" w:rsidRDefault="000C09DE" w:rsidP="000C09DE"/>
    <w:p w:rsidR="000C09DE" w:rsidRDefault="000C09DE" w:rsidP="000C09DE"/>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drawing>
          <wp:anchor distT="0" distB="0" distL="114300" distR="114300" simplePos="0" relativeHeight="251893760" behindDoc="0" locked="0" layoutInCell="1" allowOverlap="1">
            <wp:simplePos x="0" y="0"/>
            <wp:positionH relativeFrom="margin">
              <wp:align>center</wp:align>
            </wp:positionH>
            <wp:positionV relativeFrom="paragraph">
              <wp:posOffset>6350</wp:posOffset>
            </wp:positionV>
            <wp:extent cx="457200" cy="690880"/>
            <wp:effectExtent l="0" t="0" r="0" b="0"/>
            <wp:wrapNone/>
            <wp:docPr id="173" name="Рисунок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8"/>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172" o:spid="_x0000_s1042" type="#_x0000_t32" style="position:absolute;left:0;text-align:left;margin-left:2.6pt;margin-top:4.6pt;width:476.1pt;height:.3pt;flip:y;z-index:2518947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gO514/EBAACN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365</w:t>
      </w:r>
    </w:p>
    <w:p w:rsidR="000C09DE" w:rsidRPr="00AD2133" w:rsidRDefault="000C09DE" w:rsidP="000C09DE">
      <w:pPr>
        <w:pStyle w:val="Standard"/>
        <w:tabs>
          <w:tab w:val="left" w:pos="6160"/>
        </w:tabs>
        <w:rPr>
          <w:b/>
          <w:lang w:val="uk-UA"/>
        </w:rPr>
      </w:pPr>
      <w:r w:rsidRPr="002258C9">
        <w:rPr>
          <w:rStyle w:val="StrongEmphasis"/>
          <w:b w:val="0"/>
          <w:color w:val="000000"/>
          <w:shd w:val="clear" w:color="auto" w:fill="FFFFFF"/>
          <w:lang w:val="uk-UA" w:eastAsia="ar-SA"/>
        </w:rPr>
        <w:t>П</w:t>
      </w:r>
      <w:r>
        <w:rPr>
          <w:rStyle w:val="StrongEmphasis"/>
          <w:b w:val="0"/>
          <w:color w:val="000000"/>
          <w:shd w:val="clear" w:color="auto" w:fill="FFFFFF"/>
          <w:lang w:val="uk-UA" w:eastAsia="ar-SA"/>
        </w:rPr>
        <w:t>ро затвердження технічної документації</w:t>
      </w:r>
    </w:p>
    <w:p w:rsidR="000C09DE" w:rsidRDefault="000C09DE" w:rsidP="000C09DE">
      <w:pPr>
        <w:pStyle w:val="Standard"/>
        <w:rPr>
          <w:lang w:val="uk-UA"/>
        </w:rPr>
      </w:pPr>
      <w:r>
        <w:rPr>
          <w:lang w:val="uk-UA"/>
        </w:rPr>
        <w:t>з нормативної грошової оцінки</w:t>
      </w:r>
    </w:p>
    <w:p w:rsidR="000C09DE" w:rsidRDefault="000C09DE" w:rsidP="000C09DE">
      <w:pPr>
        <w:pStyle w:val="Standard"/>
        <w:rPr>
          <w:lang w:val="uk-UA"/>
        </w:rPr>
      </w:pPr>
      <w:r>
        <w:rPr>
          <w:lang w:val="uk-UA"/>
        </w:rPr>
        <w:t>земель сільського населеного пункту</w:t>
      </w:r>
    </w:p>
    <w:p w:rsidR="000C09DE" w:rsidRDefault="000C09DE" w:rsidP="000C09DE">
      <w:pPr>
        <w:pStyle w:val="Standard"/>
        <w:rPr>
          <w:lang w:val="uk-UA"/>
        </w:rPr>
      </w:pPr>
      <w:r>
        <w:rPr>
          <w:lang w:val="uk-UA"/>
        </w:rPr>
        <w:t>Угільці Бугринської сільської ради</w:t>
      </w:r>
    </w:p>
    <w:p w:rsidR="000C09DE" w:rsidRDefault="000C09DE" w:rsidP="000C09DE">
      <w:pPr>
        <w:pStyle w:val="Standard"/>
        <w:rPr>
          <w:lang w:val="uk-UA"/>
        </w:rPr>
      </w:pPr>
      <w:r>
        <w:rPr>
          <w:lang w:val="uk-UA"/>
        </w:rPr>
        <w:t>Рівненського району Рівненської області</w:t>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p>
    <w:p w:rsidR="000C09DE" w:rsidRPr="00AD2133" w:rsidRDefault="000C09DE" w:rsidP="000C09DE">
      <w:pPr>
        <w:pStyle w:val="Standard"/>
        <w:jc w:val="both"/>
        <w:rPr>
          <w:lang w:val="uk-UA"/>
        </w:rPr>
      </w:pPr>
      <w:r w:rsidRPr="00AD2133">
        <w:rPr>
          <w:lang w:val="uk-UA"/>
        </w:rPr>
        <w:t xml:space="preserve">   Розглянувши </w:t>
      </w:r>
      <w:r>
        <w:rPr>
          <w:lang w:val="uk-UA"/>
        </w:rPr>
        <w:t>технічну документацію з нормативно грошової оцінки сільського населеного пункту</w:t>
      </w:r>
      <w:r>
        <w:rPr>
          <w:rFonts w:cs="Times New Roman"/>
          <w:iCs/>
          <w:lang w:val="uk-UA"/>
        </w:rPr>
        <w:t xml:space="preserve"> </w:t>
      </w:r>
      <w:r>
        <w:rPr>
          <w:lang w:val="uk-UA"/>
        </w:rPr>
        <w:t>Угільці</w:t>
      </w:r>
      <w:r>
        <w:rPr>
          <w:rFonts w:cs="Times New Roman"/>
          <w:iCs/>
          <w:lang w:val="uk-UA"/>
        </w:rPr>
        <w:t xml:space="preserve"> Бугринської сільської ради </w:t>
      </w:r>
      <w:r>
        <w:rPr>
          <w:lang w:val="uk-UA"/>
        </w:rPr>
        <w:t xml:space="preserve">Рівненського району </w:t>
      </w:r>
      <w:r>
        <w:rPr>
          <w:rFonts w:cs="Times New Roman"/>
          <w:iCs/>
          <w:lang w:val="uk-UA"/>
        </w:rPr>
        <w:t>Рівненської області</w:t>
      </w:r>
      <w:r w:rsidRPr="00AD2133">
        <w:rPr>
          <w:lang w:val="uk-UA"/>
        </w:rPr>
        <w:t xml:space="preserve">, </w:t>
      </w:r>
      <w:r>
        <w:rPr>
          <w:lang w:val="uk-UA"/>
        </w:rPr>
        <w:t>розроблену державним підприємством «Рівненський науково – дослідний та проектний інститут землеустрою»</w:t>
      </w:r>
      <w:r w:rsidRPr="00AD2133">
        <w:rPr>
          <w:lang w:val="uk-UA"/>
        </w:rPr>
        <w:t>,</w:t>
      </w:r>
      <w:r>
        <w:rPr>
          <w:lang w:val="uk-UA"/>
        </w:rPr>
        <w:t xml:space="preserve"> за погодженням з постійною комісією </w:t>
      </w:r>
      <w:r w:rsidRPr="005E494C">
        <w:rPr>
          <w:rStyle w:val="StrongEmphasis"/>
          <w:b w:val="0"/>
          <w:color w:val="000000"/>
          <w:shd w:val="clear" w:color="auto" w:fill="FFFFFF"/>
          <w:lang w:val="uk-UA" w:eastAsia="ar-SA"/>
        </w:rPr>
        <w:t>з пи</w:t>
      </w:r>
      <w:r>
        <w:rPr>
          <w:rStyle w:val="StrongEmphasis"/>
          <w:b w:val="0"/>
          <w:color w:val="000000"/>
          <w:shd w:val="clear" w:color="auto" w:fill="FFFFFF"/>
          <w:lang w:val="uk-UA" w:eastAsia="ar-SA"/>
        </w:rPr>
        <w:t>тань містобудування, екології</w:t>
      </w:r>
      <w:r w:rsidRPr="005E494C">
        <w:rPr>
          <w:rStyle w:val="StrongEmphasis"/>
          <w:b w:val="0"/>
          <w:color w:val="000000"/>
          <w:shd w:val="clear" w:color="auto" w:fill="FFFFFF"/>
          <w:lang w:val="uk-UA" w:eastAsia="ar-SA"/>
        </w:rPr>
        <w:t>, земельних відносин та охорони навколишнього природного середовища</w:t>
      </w:r>
      <w:r>
        <w:rPr>
          <w:rStyle w:val="StrongEmphasis"/>
          <w:b w:val="0"/>
          <w:color w:val="000000"/>
          <w:shd w:val="clear" w:color="auto" w:fill="FFFFFF"/>
          <w:lang w:val="uk-UA" w:eastAsia="ar-SA"/>
        </w:rPr>
        <w:t xml:space="preserve">, керуючись статтею 12 Земельного кодексу України та статтею 23 Закону України «Про оцінку земель», ст. 26 Закону України «Про місцеве самоврядування в Україні», </w:t>
      </w:r>
      <w:r w:rsidRPr="00AD2133">
        <w:rPr>
          <w:lang w:val="uk-UA"/>
        </w:rPr>
        <w:t xml:space="preserve"> </w:t>
      </w:r>
      <w:r w:rsidRPr="00AD2133">
        <w:rPr>
          <w:lang w:val="uk-UA" w:eastAsia="ar-SA"/>
        </w:rPr>
        <w:t xml:space="preserve">Бугринська сільська рада </w:t>
      </w:r>
      <w:r>
        <w:rPr>
          <w:lang w:val="uk-UA"/>
        </w:rPr>
        <w:t xml:space="preserve">Рівненського району </w:t>
      </w:r>
      <w:r w:rsidRPr="00AD2133">
        <w:rPr>
          <w:lang w:val="uk-UA" w:eastAsia="ar-SA"/>
        </w:rPr>
        <w:t>Рівненської області</w:t>
      </w:r>
    </w:p>
    <w:p w:rsidR="000C09DE" w:rsidRPr="00AD2133" w:rsidRDefault="000C09DE" w:rsidP="000C09DE">
      <w:pPr>
        <w:pStyle w:val="Standard"/>
        <w:jc w:val="both"/>
        <w:rPr>
          <w:lang w:val="uk-UA" w:eastAsia="ar-SA"/>
        </w:rPr>
      </w:pPr>
    </w:p>
    <w:p w:rsidR="000C09DE" w:rsidRPr="00AD2133" w:rsidRDefault="000C09DE" w:rsidP="000C09DE">
      <w:pPr>
        <w:pStyle w:val="Standard"/>
        <w:jc w:val="center"/>
        <w:rPr>
          <w:b/>
          <w:lang w:val="uk-UA"/>
        </w:rPr>
      </w:pPr>
      <w:r w:rsidRPr="00AD2133">
        <w:rPr>
          <w:b/>
          <w:lang w:val="uk-UA"/>
        </w:rPr>
        <w:t>ВИРІШИЛА:</w:t>
      </w:r>
    </w:p>
    <w:p w:rsidR="000C09DE" w:rsidRPr="00AD2133" w:rsidRDefault="000C09DE" w:rsidP="000C09DE">
      <w:pPr>
        <w:pStyle w:val="Standard"/>
        <w:jc w:val="center"/>
        <w:rPr>
          <w:lang w:val="uk-UA"/>
        </w:rPr>
      </w:pPr>
    </w:p>
    <w:p w:rsidR="000C09DE" w:rsidRPr="00C3561A" w:rsidRDefault="000C09DE" w:rsidP="000C09DE">
      <w:pPr>
        <w:pStyle w:val="Standard"/>
        <w:jc w:val="both"/>
        <w:rPr>
          <w:lang w:val="uk-UA"/>
        </w:rPr>
      </w:pPr>
      <w:r w:rsidRPr="00AD2133">
        <w:rPr>
          <w:lang w:val="uk-UA"/>
        </w:rPr>
        <w:t xml:space="preserve">   1. Затвердити </w:t>
      </w:r>
      <w:r>
        <w:rPr>
          <w:lang w:val="uk-UA"/>
        </w:rPr>
        <w:t>технічну документацію з нормативно грошової оцінки сільського населеного пункту</w:t>
      </w:r>
      <w:r>
        <w:rPr>
          <w:rFonts w:cs="Times New Roman"/>
          <w:iCs/>
          <w:lang w:val="uk-UA"/>
        </w:rPr>
        <w:t xml:space="preserve"> </w:t>
      </w:r>
      <w:r>
        <w:rPr>
          <w:lang w:val="uk-UA"/>
        </w:rPr>
        <w:t>Угільці</w:t>
      </w:r>
      <w:r>
        <w:rPr>
          <w:rFonts w:cs="Times New Roman"/>
          <w:iCs/>
          <w:lang w:val="uk-UA"/>
        </w:rPr>
        <w:t xml:space="preserve"> Бугринської сільської ради </w:t>
      </w:r>
      <w:r>
        <w:rPr>
          <w:lang w:val="uk-UA"/>
        </w:rPr>
        <w:t xml:space="preserve">Рівненського району </w:t>
      </w:r>
      <w:r>
        <w:rPr>
          <w:rFonts w:cs="Times New Roman"/>
          <w:iCs/>
          <w:lang w:val="uk-UA"/>
        </w:rPr>
        <w:t>Рівненської області</w:t>
      </w:r>
      <w:r w:rsidRPr="00AD2133">
        <w:rPr>
          <w:lang w:val="uk-UA"/>
        </w:rPr>
        <w:t xml:space="preserve">, </w:t>
      </w:r>
      <w:r>
        <w:rPr>
          <w:lang w:val="uk-UA"/>
        </w:rPr>
        <w:t>розроблену державним підприємством «Рівненський науково – дослідний та проектний інститут землеустрою»</w:t>
      </w:r>
      <w:r w:rsidRPr="00C3561A">
        <w:rPr>
          <w:lang w:val="uk-UA"/>
        </w:rPr>
        <w:t>.</w:t>
      </w:r>
      <w:r>
        <w:rPr>
          <w:lang w:val="uk-UA"/>
        </w:rPr>
        <w:t xml:space="preserve"> Середня (базова) вартість 1м</w:t>
      </w:r>
      <w:r>
        <w:rPr>
          <w:vertAlign w:val="superscript"/>
          <w:lang w:val="uk-UA"/>
        </w:rPr>
        <w:t>2</w:t>
      </w:r>
      <w:r>
        <w:rPr>
          <w:lang w:val="uk-UA"/>
        </w:rPr>
        <w:t xml:space="preserve"> земель села Угільці складає 87,58 грн/м</w:t>
      </w:r>
      <w:r>
        <w:rPr>
          <w:vertAlign w:val="superscript"/>
          <w:lang w:val="uk-UA"/>
        </w:rPr>
        <w:t>2</w:t>
      </w:r>
      <w:r>
        <w:rPr>
          <w:lang w:val="uk-UA"/>
        </w:rPr>
        <w:t>.</w:t>
      </w:r>
    </w:p>
    <w:p w:rsidR="000C09DE" w:rsidRPr="005E494C" w:rsidRDefault="000C09DE" w:rsidP="000C09DE">
      <w:pPr>
        <w:pStyle w:val="Standard"/>
        <w:jc w:val="both"/>
      </w:pPr>
    </w:p>
    <w:p w:rsidR="000C09DE" w:rsidRPr="005E494C" w:rsidRDefault="000C09DE" w:rsidP="000C09DE">
      <w:pPr>
        <w:pStyle w:val="Standard"/>
        <w:tabs>
          <w:tab w:val="left" w:pos="6160"/>
        </w:tabs>
        <w:jc w:val="both"/>
      </w:pPr>
      <w:r>
        <w:rPr>
          <w:rStyle w:val="StrongEmphasis"/>
          <w:b w:val="0"/>
          <w:color w:val="000000"/>
          <w:shd w:val="clear" w:color="auto" w:fill="FFFFFF"/>
          <w:lang w:val="uk-UA" w:eastAsia="ar-SA"/>
        </w:rPr>
        <w:t xml:space="preserve">  2</w:t>
      </w:r>
      <w:r w:rsidRPr="005E494C">
        <w:rPr>
          <w:rStyle w:val="StrongEmphasis"/>
          <w:b w:val="0"/>
          <w:color w:val="000000"/>
          <w:shd w:val="clear" w:color="auto" w:fill="FFFFFF"/>
          <w:lang w:val="uk-UA" w:eastAsia="ar-SA"/>
        </w:rPr>
        <w:t>. Контроль за виконанням даного рішення покласти на постійну комісію з пи</w:t>
      </w:r>
      <w:r>
        <w:rPr>
          <w:rStyle w:val="StrongEmphasis"/>
          <w:b w:val="0"/>
          <w:color w:val="000000"/>
          <w:shd w:val="clear" w:color="auto" w:fill="FFFFFF"/>
          <w:lang w:val="uk-UA" w:eastAsia="ar-SA"/>
        </w:rPr>
        <w:t>тань містобудування, екології</w:t>
      </w:r>
      <w:r w:rsidRPr="005E494C">
        <w:rPr>
          <w:rStyle w:val="StrongEmphasis"/>
          <w:b w:val="0"/>
          <w:color w:val="000000"/>
          <w:shd w:val="clear" w:color="auto" w:fill="FFFFFF"/>
          <w:lang w:val="uk-UA" w:eastAsia="ar-SA"/>
        </w:rPr>
        <w:t>, земельних відносин та охорони навколишнього природного середовища.</w:t>
      </w:r>
    </w:p>
    <w:p w:rsidR="000C09DE" w:rsidRDefault="000C09DE" w:rsidP="000C09DE"/>
    <w:p w:rsidR="000C09DE" w:rsidRPr="00FB24EA" w:rsidRDefault="000C09DE" w:rsidP="000C09DE">
      <w:pPr>
        <w:pStyle w:val="Standard"/>
        <w:tabs>
          <w:tab w:val="left" w:pos="6160"/>
        </w:tabs>
        <w:rPr>
          <w:bCs/>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0C09DE" w:rsidRDefault="000C09DE" w:rsidP="000C09DE"/>
    <w:p w:rsidR="000C09DE" w:rsidRDefault="000C09DE" w:rsidP="000C09DE"/>
    <w:p w:rsidR="000C09DE" w:rsidRDefault="000C09DE" w:rsidP="000C09DE"/>
    <w:p w:rsidR="000C09DE" w:rsidRDefault="000C09DE" w:rsidP="000C09DE"/>
    <w:p w:rsidR="000C09DE" w:rsidRDefault="000C09DE" w:rsidP="000C09DE"/>
    <w:p w:rsidR="000C09DE" w:rsidRDefault="000C09DE" w:rsidP="000C09DE"/>
    <w:p w:rsidR="000C09DE" w:rsidRPr="007B0DD8" w:rsidRDefault="000C09DE" w:rsidP="000C09DE">
      <w:pPr>
        <w:pStyle w:val="Standard"/>
        <w:tabs>
          <w:tab w:val="left" w:pos="6435"/>
        </w:tabs>
      </w:pPr>
    </w:p>
    <w:p w:rsidR="00C26C78" w:rsidRPr="007B0DD8" w:rsidRDefault="00C26C78" w:rsidP="000C09DE">
      <w:pPr>
        <w:pStyle w:val="Standard"/>
        <w:tabs>
          <w:tab w:val="left" w:pos="6435"/>
        </w:tabs>
      </w:pPr>
    </w:p>
    <w:p w:rsidR="00C26C78" w:rsidRPr="007B0DD8" w:rsidRDefault="00C26C78" w:rsidP="000C09DE">
      <w:pPr>
        <w:pStyle w:val="Standard"/>
        <w:tabs>
          <w:tab w:val="left" w:pos="6435"/>
        </w:tabs>
      </w:pPr>
    </w:p>
    <w:p w:rsidR="000C09DE" w:rsidRDefault="000C09DE" w:rsidP="000C09DE">
      <w:pPr>
        <w:pStyle w:val="Standard"/>
        <w:tabs>
          <w:tab w:val="left" w:pos="6435"/>
        </w:tabs>
      </w:pPr>
      <w:r>
        <w:rPr>
          <w:noProof/>
          <w:lang w:eastAsia="ru-RU" w:bidi="ar-SA"/>
        </w:rPr>
        <w:lastRenderedPageBreak/>
        <w:drawing>
          <wp:anchor distT="0" distB="0" distL="114300" distR="114300" simplePos="0" relativeHeight="251895808" behindDoc="0" locked="0" layoutInCell="1" allowOverlap="1">
            <wp:simplePos x="0" y="0"/>
            <wp:positionH relativeFrom="margin">
              <wp:align>center</wp:align>
            </wp:positionH>
            <wp:positionV relativeFrom="paragraph">
              <wp:posOffset>6350</wp:posOffset>
            </wp:positionV>
            <wp:extent cx="457200" cy="690880"/>
            <wp:effectExtent l="0" t="0" r="0" b="0"/>
            <wp:wrapNone/>
            <wp:docPr id="171" name="Рисунок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0"/>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170" o:spid="_x0000_s1041" type="#_x0000_t32" style="position:absolute;left:0;text-align:left;margin-left:2.6pt;margin-top:4.6pt;width:476.1pt;height:.3pt;flip:y;z-index:2518968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MWq7wEAAI0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FSUxarvAQAAjQMAAA4AAAAAAAAAAAAAAAAALgIAAGRycy9lMm9E&#10;b2MueG1sUEsBAi0AFAAGAAgAAAAhAH3cNqbdAAAABQEAAA8AAAAAAAAAAAAAAAAASQQAAGRycy9k&#10;b3ducmV2LnhtbFBLBQYAAAAABAAEAPMAAABTBQ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 xml:space="preserve">від 25 червня 2021 року №366 </w:t>
      </w:r>
    </w:p>
    <w:p w:rsidR="000C09DE" w:rsidRPr="00AD2133" w:rsidRDefault="000C09DE" w:rsidP="000C09DE">
      <w:pPr>
        <w:pStyle w:val="Standard"/>
        <w:tabs>
          <w:tab w:val="left" w:pos="6160"/>
        </w:tabs>
        <w:rPr>
          <w:b/>
          <w:lang w:val="uk-UA"/>
        </w:rPr>
      </w:pPr>
      <w:r w:rsidRPr="002258C9">
        <w:rPr>
          <w:rStyle w:val="StrongEmphasis"/>
          <w:b w:val="0"/>
          <w:color w:val="000000"/>
          <w:shd w:val="clear" w:color="auto" w:fill="FFFFFF"/>
          <w:lang w:val="uk-UA" w:eastAsia="ar-SA"/>
        </w:rPr>
        <w:t>П</w:t>
      </w:r>
      <w:r>
        <w:rPr>
          <w:rStyle w:val="StrongEmphasis"/>
          <w:b w:val="0"/>
          <w:color w:val="000000"/>
          <w:shd w:val="clear" w:color="auto" w:fill="FFFFFF"/>
          <w:lang w:val="uk-UA" w:eastAsia="ar-SA"/>
        </w:rPr>
        <w:t>ро затвердження технічної документації</w:t>
      </w:r>
    </w:p>
    <w:p w:rsidR="000C09DE" w:rsidRDefault="000C09DE" w:rsidP="000C09DE">
      <w:pPr>
        <w:pStyle w:val="Standard"/>
        <w:rPr>
          <w:lang w:val="uk-UA"/>
        </w:rPr>
      </w:pPr>
      <w:r>
        <w:rPr>
          <w:lang w:val="uk-UA"/>
        </w:rPr>
        <w:t>з нормативної грошової оцінки</w:t>
      </w:r>
    </w:p>
    <w:p w:rsidR="000C09DE" w:rsidRDefault="000C09DE" w:rsidP="000C09DE">
      <w:pPr>
        <w:pStyle w:val="Standard"/>
        <w:rPr>
          <w:lang w:val="uk-UA"/>
        </w:rPr>
      </w:pPr>
      <w:r>
        <w:rPr>
          <w:lang w:val="uk-UA"/>
        </w:rPr>
        <w:t>земель сільського населеного пункту</w:t>
      </w:r>
    </w:p>
    <w:p w:rsidR="000C09DE" w:rsidRDefault="000C09DE" w:rsidP="000C09DE">
      <w:pPr>
        <w:pStyle w:val="Standard"/>
        <w:rPr>
          <w:lang w:val="uk-UA"/>
        </w:rPr>
      </w:pPr>
      <w:r>
        <w:rPr>
          <w:lang w:val="uk-UA"/>
        </w:rPr>
        <w:t>Колесники Бугринської сільської ради</w:t>
      </w:r>
    </w:p>
    <w:p w:rsidR="000C09DE" w:rsidRDefault="000C09DE" w:rsidP="000C09DE">
      <w:pPr>
        <w:pStyle w:val="Standard"/>
        <w:rPr>
          <w:lang w:val="uk-UA"/>
        </w:rPr>
      </w:pPr>
      <w:r>
        <w:rPr>
          <w:lang w:val="uk-UA"/>
        </w:rPr>
        <w:t>Рівненського району Рівненської області</w:t>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p>
    <w:p w:rsidR="000C09DE" w:rsidRPr="00AD2133" w:rsidRDefault="000C09DE" w:rsidP="000C09DE">
      <w:pPr>
        <w:pStyle w:val="Standard"/>
        <w:jc w:val="both"/>
        <w:rPr>
          <w:lang w:val="uk-UA"/>
        </w:rPr>
      </w:pPr>
      <w:r w:rsidRPr="00AD2133">
        <w:rPr>
          <w:lang w:val="uk-UA"/>
        </w:rPr>
        <w:t xml:space="preserve">   Розглянувши </w:t>
      </w:r>
      <w:r>
        <w:rPr>
          <w:lang w:val="uk-UA"/>
        </w:rPr>
        <w:t>технічну документацію з нормативно грошової оцінки сільського населеного пункту</w:t>
      </w:r>
      <w:r>
        <w:rPr>
          <w:rFonts w:cs="Times New Roman"/>
          <w:iCs/>
          <w:lang w:val="uk-UA"/>
        </w:rPr>
        <w:t xml:space="preserve"> </w:t>
      </w:r>
      <w:r>
        <w:rPr>
          <w:lang w:val="uk-UA"/>
        </w:rPr>
        <w:t>Колесники</w:t>
      </w:r>
      <w:r>
        <w:rPr>
          <w:rFonts w:cs="Times New Roman"/>
          <w:iCs/>
          <w:lang w:val="uk-UA"/>
        </w:rPr>
        <w:t xml:space="preserve"> Бугринської сільської ради </w:t>
      </w:r>
      <w:r>
        <w:rPr>
          <w:lang w:val="uk-UA"/>
        </w:rPr>
        <w:t xml:space="preserve">Рівненського району </w:t>
      </w:r>
      <w:r>
        <w:rPr>
          <w:rFonts w:cs="Times New Roman"/>
          <w:iCs/>
          <w:lang w:val="uk-UA"/>
        </w:rPr>
        <w:t>Рівненської області</w:t>
      </w:r>
      <w:r w:rsidRPr="00AD2133">
        <w:rPr>
          <w:lang w:val="uk-UA"/>
        </w:rPr>
        <w:t xml:space="preserve">, </w:t>
      </w:r>
      <w:r>
        <w:rPr>
          <w:lang w:val="uk-UA"/>
        </w:rPr>
        <w:t>розроблену державним підприємством «Рівненський науково – дослідний та проектний інститут землеустрою»</w:t>
      </w:r>
      <w:r w:rsidRPr="00AD2133">
        <w:rPr>
          <w:lang w:val="uk-UA"/>
        </w:rPr>
        <w:t>,</w:t>
      </w:r>
      <w:r>
        <w:rPr>
          <w:lang w:val="uk-UA"/>
        </w:rPr>
        <w:t xml:space="preserve"> за погодженням з постійною комісією </w:t>
      </w:r>
      <w:r w:rsidRPr="005E494C">
        <w:rPr>
          <w:rStyle w:val="StrongEmphasis"/>
          <w:b w:val="0"/>
          <w:color w:val="000000"/>
          <w:shd w:val="clear" w:color="auto" w:fill="FFFFFF"/>
          <w:lang w:val="uk-UA" w:eastAsia="ar-SA"/>
        </w:rPr>
        <w:t>з пи</w:t>
      </w:r>
      <w:r>
        <w:rPr>
          <w:rStyle w:val="StrongEmphasis"/>
          <w:b w:val="0"/>
          <w:color w:val="000000"/>
          <w:shd w:val="clear" w:color="auto" w:fill="FFFFFF"/>
          <w:lang w:val="uk-UA" w:eastAsia="ar-SA"/>
        </w:rPr>
        <w:t>тань містобудування, екології</w:t>
      </w:r>
      <w:r w:rsidRPr="005E494C">
        <w:rPr>
          <w:rStyle w:val="StrongEmphasis"/>
          <w:b w:val="0"/>
          <w:color w:val="000000"/>
          <w:shd w:val="clear" w:color="auto" w:fill="FFFFFF"/>
          <w:lang w:val="uk-UA" w:eastAsia="ar-SA"/>
        </w:rPr>
        <w:t>, земельних відносин та охорони навколишнього природного середовища</w:t>
      </w:r>
      <w:r>
        <w:rPr>
          <w:rStyle w:val="StrongEmphasis"/>
          <w:b w:val="0"/>
          <w:color w:val="000000"/>
          <w:shd w:val="clear" w:color="auto" w:fill="FFFFFF"/>
          <w:lang w:val="uk-UA" w:eastAsia="ar-SA"/>
        </w:rPr>
        <w:t xml:space="preserve">, керуючись статтею 12 Земельного кодексу України та статтею 23 Закону України «Про оцінку земель», ст. 26 Закону України «Про місцеве самоврядування в Україні», </w:t>
      </w:r>
      <w:r w:rsidRPr="00AD2133">
        <w:rPr>
          <w:lang w:val="uk-UA"/>
        </w:rPr>
        <w:t xml:space="preserve"> </w:t>
      </w:r>
      <w:r w:rsidRPr="00AD2133">
        <w:rPr>
          <w:lang w:val="uk-UA" w:eastAsia="ar-SA"/>
        </w:rPr>
        <w:t xml:space="preserve">Бугринська сільська рада </w:t>
      </w:r>
      <w:r>
        <w:rPr>
          <w:lang w:val="uk-UA"/>
        </w:rPr>
        <w:t xml:space="preserve">Рівненського району </w:t>
      </w:r>
      <w:r w:rsidRPr="00AD2133">
        <w:rPr>
          <w:lang w:val="uk-UA" w:eastAsia="ar-SA"/>
        </w:rPr>
        <w:t>Рівненської області</w:t>
      </w:r>
    </w:p>
    <w:p w:rsidR="000C09DE" w:rsidRPr="00AD2133" w:rsidRDefault="000C09DE" w:rsidP="000C09DE">
      <w:pPr>
        <w:pStyle w:val="Standard"/>
        <w:jc w:val="both"/>
        <w:rPr>
          <w:lang w:val="uk-UA" w:eastAsia="ar-SA"/>
        </w:rPr>
      </w:pPr>
    </w:p>
    <w:p w:rsidR="000C09DE" w:rsidRPr="00AD2133" w:rsidRDefault="000C09DE" w:rsidP="000C09DE">
      <w:pPr>
        <w:pStyle w:val="Standard"/>
        <w:jc w:val="center"/>
        <w:rPr>
          <w:b/>
          <w:lang w:val="uk-UA"/>
        </w:rPr>
      </w:pPr>
      <w:r w:rsidRPr="00AD2133">
        <w:rPr>
          <w:b/>
          <w:lang w:val="uk-UA"/>
        </w:rPr>
        <w:t>ВИРІШИЛА:</w:t>
      </w:r>
    </w:p>
    <w:p w:rsidR="000C09DE" w:rsidRPr="00AD2133" w:rsidRDefault="000C09DE" w:rsidP="000C09DE">
      <w:pPr>
        <w:pStyle w:val="Standard"/>
        <w:jc w:val="center"/>
        <w:rPr>
          <w:lang w:val="uk-UA"/>
        </w:rPr>
      </w:pPr>
    </w:p>
    <w:p w:rsidR="000C09DE" w:rsidRPr="00C3561A" w:rsidRDefault="000C09DE" w:rsidP="000C09DE">
      <w:pPr>
        <w:pStyle w:val="Standard"/>
        <w:jc w:val="both"/>
        <w:rPr>
          <w:lang w:val="uk-UA"/>
        </w:rPr>
      </w:pPr>
      <w:r w:rsidRPr="00AD2133">
        <w:rPr>
          <w:lang w:val="uk-UA"/>
        </w:rPr>
        <w:t xml:space="preserve">   1. Затвердити </w:t>
      </w:r>
      <w:r>
        <w:rPr>
          <w:lang w:val="uk-UA"/>
        </w:rPr>
        <w:t>технічну документацію з нормативно грошової оцінки сільського населеного пункту</w:t>
      </w:r>
      <w:r>
        <w:rPr>
          <w:rFonts w:cs="Times New Roman"/>
          <w:iCs/>
          <w:lang w:val="uk-UA"/>
        </w:rPr>
        <w:t xml:space="preserve"> </w:t>
      </w:r>
      <w:r>
        <w:rPr>
          <w:lang w:val="uk-UA"/>
        </w:rPr>
        <w:t>Колесники</w:t>
      </w:r>
      <w:r>
        <w:rPr>
          <w:rFonts w:cs="Times New Roman"/>
          <w:iCs/>
          <w:lang w:val="uk-UA"/>
        </w:rPr>
        <w:t xml:space="preserve"> Бугринської сільської ради </w:t>
      </w:r>
      <w:r>
        <w:rPr>
          <w:lang w:val="uk-UA"/>
        </w:rPr>
        <w:t xml:space="preserve">Рівненського району </w:t>
      </w:r>
      <w:r>
        <w:rPr>
          <w:rFonts w:cs="Times New Roman"/>
          <w:iCs/>
          <w:lang w:val="uk-UA"/>
        </w:rPr>
        <w:t>Рівненської області</w:t>
      </w:r>
      <w:r w:rsidRPr="00AD2133">
        <w:rPr>
          <w:lang w:val="uk-UA"/>
        </w:rPr>
        <w:t xml:space="preserve">, </w:t>
      </w:r>
      <w:r>
        <w:rPr>
          <w:lang w:val="uk-UA"/>
        </w:rPr>
        <w:t>розроблену державним підприємством «Рівненський науково – дослідний та проектний інститут землеустрою»</w:t>
      </w:r>
      <w:r w:rsidRPr="00C3561A">
        <w:rPr>
          <w:lang w:val="uk-UA"/>
        </w:rPr>
        <w:t>.</w:t>
      </w:r>
      <w:r>
        <w:rPr>
          <w:lang w:val="uk-UA"/>
        </w:rPr>
        <w:t xml:space="preserve"> Середня (базова) вартість 1м</w:t>
      </w:r>
      <w:r>
        <w:rPr>
          <w:vertAlign w:val="superscript"/>
          <w:lang w:val="uk-UA"/>
        </w:rPr>
        <w:t>2</w:t>
      </w:r>
      <w:r>
        <w:rPr>
          <w:lang w:val="uk-UA"/>
        </w:rPr>
        <w:t xml:space="preserve"> земель села Колесники складає 91,64 грн/м</w:t>
      </w:r>
      <w:r>
        <w:rPr>
          <w:vertAlign w:val="superscript"/>
          <w:lang w:val="uk-UA"/>
        </w:rPr>
        <w:t>2</w:t>
      </w:r>
      <w:r>
        <w:rPr>
          <w:lang w:val="uk-UA"/>
        </w:rPr>
        <w:t>.</w:t>
      </w:r>
    </w:p>
    <w:p w:rsidR="000C09DE" w:rsidRPr="005E494C" w:rsidRDefault="000C09DE" w:rsidP="000C09DE">
      <w:pPr>
        <w:pStyle w:val="Standard"/>
        <w:jc w:val="both"/>
      </w:pPr>
    </w:p>
    <w:p w:rsidR="000C09DE" w:rsidRPr="005E494C" w:rsidRDefault="000C09DE" w:rsidP="000C09DE">
      <w:pPr>
        <w:pStyle w:val="Standard"/>
        <w:tabs>
          <w:tab w:val="left" w:pos="6160"/>
        </w:tabs>
        <w:jc w:val="both"/>
      </w:pPr>
      <w:r>
        <w:rPr>
          <w:rStyle w:val="StrongEmphasis"/>
          <w:b w:val="0"/>
          <w:color w:val="000000"/>
          <w:shd w:val="clear" w:color="auto" w:fill="FFFFFF"/>
          <w:lang w:val="uk-UA" w:eastAsia="ar-SA"/>
        </w:rPr>
        <w:t xml:space="preserve">  2</w:t>
      </w:r>
      <w:r w:rsidRPr="005E494C">
        <w:rPr>
          <w:rStyle w:val="StrongEmphasis"/>
          <w:b w:val="0"/>
          <w:color w:val="000000"/>
          <w:shd w:val="clear" w:color="auto" w:fill="FFFFFF"/>
          <w:lang w:val="uk-UA" w:eastAsia="ar-SA"/>
        </w:rPr>
        <w:t>. Контроль за виконанням даного рішення покласти на постійну комісію з пи</w:t>
      </w:r>
      <w:r>
        <w:rPr>
          <w:rStyle w:val="StrongEmphasis"/>
          <w:b w:val="0"/>
          <w:color w:val="000000"/>
          <w:shd w:val="clear" w:color="auto" w:fill="FFFFFF"/>
          <w:lang w:val="uk-UA" w:eastAsia="ar-SA"/>
        </w:rPr>
        <w:t>тань містобудування, екології</w:t>
      </w:r>
      <w:r w:rsidRPr="005E494C">
        <w:rPr>
          <w:rStyle w:val="StrongEmphasis"/>
          <w:b w:val="0"/>
          <w:color w:val="000000"/>
          <w:shd w:val="clear" w:color="auto" w:fill="FFFFFF"/>
          <w:lang w:val="uk-UA" w:eastAsia="ar-SA"/>
        </w:rPr>
        <w:t>, земельних відносин та охорони навколишнього природного середовища.</w:t>
      </w:r>
    </w:p>
    <w:p w:rsidR="000C09DE" w:rsidRDefault="000C09DE" w:rsidP="000C09DE"/>
    <w:p w:rsidR="000C09DE" w:rsidRPr="00FB24EA" w:rsidRDefault="000C09DE" w:rsidP="000C09DE">
      <w:pPr>
        <w:pStyle w:val="Standard"/>
        <w:tabs>
          <w:tab w:val="left" w:pos="6160"/>
        </w:tabs>
        <w:rPr>
          <w:bCs/>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0C09DE" w:rsidRDefault="000C09DE" w:rsidP="000C09DE"/>
    <w:p w:rsidR="000C09DE" w:rsidRDefault="000C09DE" w:rsidP="000C09DE"/>
    <w:p w:rsidR="000C09DE" w:rsidRDefault="000C09DE" w:rsidP="000C09DE"/>
    <w:p w:rsidR="000C09DE" w:rsidRDefault="000C09DE" w:rsidP="000C09DE"/>
    <w:p w:rsidR="000C09DE" w:rsidRPr="007B0DD8" w:rsidRDefault="000C09DE" w:rsidP="000C09DE">
      <w:pPr>
        <w:rPr>
          <w:lang w:val="ru-RU"/>
        </w:rPr>
      </w:pPr>
    </w:p>
    <w:p w:rsidR="00C26C78" w:rsidRPr="007B0DD8" w:rsidRDefault="00C26C78" w:rsidP="000C09DE">
      <w:pPr>
        <w:rPr>
          <w:lang w:val="ru-RU"/>
        </w:rPr>
      </w:pPr>
    </w:p>
    <w:p w:rsidR="00C26C78" w:rsidRPr="007B0DD8" w:rsidRDefault="00C26C78" w:rsidP="000C09DE">
      <w:pPr>
        <w:rPr>
          <w:lang w:val="ru-RU"/>
        </w:rPr>
      </w:pPr>
    </w:p>
    <w:p w:rsidR="000C09DE" w:rsidRDefault="000C09DE" w:rsidP="000C09DE"/>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drawing>
          <wp:anchor distT="0" distB="0" distL="114300" distR="114300" simplePos="0" relativeHeight="251897856" behindDoc="0" locked="0" layoutInCell="1" allowOverlap="1">
            <wp:simplePos x="0" y="0"/>
            <wp:positionH relativeFrom="margin">
              <wp:align>center</wp:align>
            </wp:positionH>
            <wp:positionV relativeFrom="paragraph">
              <wp:posOffset>6350</wp:posOffset>
            </wp:positionV>
            <wp:extent cx="457200" cy="690880"/>
            <wp:effectExtent l="0" t="0" r="0" b="0"/>
            <wp:wrapNone/>
            <wp:docPr id="169" name="Рисунок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2"/>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168" o:spid="_x0000_s1040" type="#_x0000_t32" style="position:absolute;left:0;text-align:left;margin-left:2.6pt;margin-top:4.6pt;width:476.1pt;height:.3pt;flip:y;z-index:2518988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b68AEAAI0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A+KTb68AEAAI0DAAAOAAAAAAAAAAAAAAAAAC4CAABkcnMvZTJv&#10;RG9jLnhtbFBLAQItABQABgAIAAAAIQB93Dam3QAAAAUBAAAPAAAAAAAAAAAAAAAAAEoEAABkcnMv&#10;ZG93bnJldi54bWxQSwUGAAAAAAQABADzAAAAVAU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367</w:t>
      </w:r>
    </w:p>
    <w:p w:rsidR="000C09DE" w:rsidRPr="00AD2133" w:rsidRDefault="000C09DE" w:rsidP="000C09DE">
      <w:pPr>
        <w:pStyle w:val="Standard"/>
        <w:tabs>
          <w:tab w:val="left" w:pos="6160"/>
        </w:tabs>
        <w:rPr>
          <w:b/>
          <w:lang w:val="uk-UA"/>
        </w:rPr>
      </w:pPr>
      <w:r w:rsidRPr="002258C9">
        <w:rPr>
          <w:rStyle w:val="StrongEmphasis"/>
          <w:b w:val="0"/>
          <w:color w:val="000000"/>
          <w:shd w:val="clear" w:color="auto" w:fill="FFFFFF"/>
          <w:lang w:val="uk-UA" w:eastAsia="ar-SA"/>
        </w:rPr>
        <w:t>П</w:t>
      </w:r>
      <w:r>
        <w:rPr>
          <w:rStyle w:val="StrongEmphasis"/>
          <w:b w:val="0"/>
          <w:color w:val="000000"/>
          <w:shd w:val="clear" w:color="auto" w:fill="FFFFFF"/>
          <w:lang w:val="uk-UA" w:eastAsia="ar-SA"/>
        </w:rPr>
        <w:t>ро затвердження технічної документації</w:t>
      </w:r>
    </w:p>
    <w:p w:rsidR="000C09DE" w:rsidRDefault="000C09DE" w:rsidP="000C09DE">
      <w:pPr>
        <w:pStyle w:val="Standard"/>
        <w:rPr>
          <w:lang w:val="uk-UA"/>
        </w:rPr>
      </w:pPr>
      <w:r>
        <w:rPr>
          <w:lang w:val="uk-UA"/>
        </w:rPr>
        <w:t>з нормативної грошової оцінки</w:t>
      </w:r>
    </w:p>
    <w:p w:rsidR="000C09DE" w:rsidRDefault="000C09DE" w:rsidP="000C09DE">
      <w:pPr>
        <w:pStyle w:val="Standard"/>
        <w:rPr>
          <w:lang w:val="uk-UA"/>
        </w:rPr>
      </w:pPr>
      <w:r>
        <w:rPr>
          <w:lang w:val="uk-UA"/>
        </w:rPr>
        <w:t>земель сільського населеного пункту</w:t>
      </w:r>
    </w:p>
    <w:p w:rsidR="000C09DE" w:rsidRDefault="000C09DE" w:rsidP="000C09DE">
      <w:pPr>
        <w:pStyle w:val="Standard"/>
        <w:rPr>
          <w:lang w:val="uk-UA"/>
        </w:rPr>
      </w:pPr>
      <w:r>
        <w:rPr>
          <w:lang w:val="uk-UA"/>
        </w:rPr>
        <w:t>Новоставці Бугринської сільської ради</w:t>
      </w:r>
    </w:p>
    <w:p w:rsidR="000C09DE" w:rsidRDefault="000C09DE" w:rsidP="000C09DE">
      <w:pPr>
        <w:pStyle w:val="Standard"/>
        <w:rPr>
          <w:lang w:val="uk-UA"/>
        </w:rPr>
      </w:pPr>
      <w:r>
        <w:rPr>
          <w:lang w:val="uk-UA"/>
        </w:rPr>
        <w:t>Рівненського району Рівненської області</w:t>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p>
    <w:p w:rsidR="000C09DE" w:rsidRPr="00AD2133" w:rsidRDefault="000C09DE" w:rsidP="000C09DE">
      <w:pPr>
        <w:pStyle w:val="Standard"/>
        <w:jc w:val="both"/>
        <w:rPr>
          <w:lang w:val="uk-UA"/>
        </w:rPr>
      </w:pPr>
      <w:r w:rsidRPr="00AD2133">
        <w:rPr>
          <w:lang w:val="uk-UA"/>
        </w:rPr>
        <w:t xml:space="preserve">   Розглянувши </w:t>
      </w:r>
      <w:r>
        <w:rPr>
          <w:lang w:val="uk-UA"/>
        </w:rPr>
        <w:t>технічну документацію з нормативно грошової оцінки сільського населеного пункту</w:t>
      </w:r>
      <w:r>
        <w:rPr>
          <w:rFonts w:cs="Times New Roman"/>
          <w:iCs/>
          <w:lang w:val="uk-UA"/>
        </w:rPr>
        <w:t xml:space="preserve"> </w:t>
      </w:r>
      <w:r>
        <w:rPr>
          <w:lang w:val="uk-UA"/>
        </w:rPr>
        <w:t>Новоставці</w:t>
      </w:r>
      <w:r>
        <w:rPr>
          <w:rFonts w:cs="Times New Roman"/>
          <w:iCs/>
          <w:lang w:val="uk-UA"/>
        </w:rPr>
        <w:t xml:space="preserve"> Бугринської сільської ради </w:t>
      </w:r>
      <w:r>
        <w:rPr>
          <w:lang w:val="uk-UA"/>
        </w:rPr>
        <w:t xml:space="preserve">Рівненського району </w:t>
      </w:r>
      <w:r>
        <w:rPr>
          <w:rFonts w:cs="Times New Roman"/>
          <w:iCs/>
          <w:lang w:val="uk-UA"/>
        </w:rPr>
        <w:t>Рівненської області</w:t>
      </w:r>
      <w:r w:rsidRPr="00AD2133">
        <w:rPr>
          <w:lang w:val="uk-UA"/>
        </w:rPr>
        <w:t xml:space="preserve">, </w:t>
      </w:r>
      <w:r>
        <w:rPr>
          <w:lang w:val="uk-UA"/>
        </w:rPr>
        <w:t>розроблену державним підприємством «Рівненський науково – дослідний та проектний інститут землеустрою»</w:t>
      </w:r>
      <w:r w:rsidRPr="00AD2133">
        <w:rPr>
          <w:lang w:val="uk-UA"/>
        </w:rPr>
        <w:t>,</w:t>
      </w:r>
      <w:r>
        <w:rPr>
          <w:lang w:val="uk-UA"/>
        </w:rPr>
        <w:t xml:space="preserve"> за погодженням з постійною комісією </w:t>
      </w:r>
      <w:r w:rsidRPr="005E494C">
        <w:rPr>
          <w:rStyle w:val="StrongEmphasis"/>
          <w:b w:val="0"/>
          <w:color w:val="000000"/>
          <w:shd w:val="clear" w:color="auto" w:fill="FFFFFF"/>
          <w:lang w:val="uk-UA" w:eastAsia="ar-SA"/>
        </w:rPr>
        <w:t>з пи</w:t>
      </w:r>
      <w:r>
        <w:rPr>
          <w:rStyle w:val="StrongEmphasis"/>
          <w:b w:val="0"/>
          <w:color w:val="000000"/>
          <w:shd w:val="clear" w:color="auto" w:fill="FFFFFF"/>
          <w:lang w:val="uk-UA" w:eastAsia="ar-SA"/>
        </w:rPr>
        <w:t>тань містобудування, екології</w:t>
      </w:r>
      <w:r w:rsidRPr="005E494C">
        <w:rPr>
          <w:rStyle w:val="StrongEmphasis"/>
          <w:b w:val="0"/>
          <w:color w:val="000000"/>
          <w:shd w:val="clear" w:color="auto" w:fill="FFFFFF"/>
          <w:lang w:val="uk-UA" w:eastAsia="ar-SA"/>
        </w:rPr>
        <w:t>, земельних відносин та охорони навколишнього природного середовища</w:t>
      </w:r>
      <w:r>
        <w:rPr>
          <w:rStyle w:val="StrongEmphasis"/>
          <w:b w:val="0"/>
          <w:color w:val="000000"/>
          <w:shd w:val="clear" w:color="auto" w:fill="FFFFFF"/>
          <w:lang w:val="uk-UA" w:eastAsia="ar-SA"/>
        </w:rPr>
        <w:t xml:space="preserve">, керуючись статтею 12 Земельного кодексу України та статтею 23 Закону України «Про оцінку земель», ст. 26 Закону України «Про місцеве самоврядування в Україні», </w:t>
      </w:r>
      <w:r w:rsidRPr="00AD2133">
        <w:rPr>
          <w:lang w:val="uk-UA"/>
        </w:rPr>
        <w:t xml:space="preserve"> </w:t>
      </w:r>
      <w:r w:rsidRPr="00AD2133">
        <w:rPr>
          <w:lang w:val="uk-UA" w:eastAsia="ar-SA"/>
        </w:rPr>
        <w:t xml:space="preserve">Бугринська сільська рада </w:t>
      </w:r>
      <w:r>
        <w:rPr>
          <w:lang w:val="uk-UA"/>
        </w:rPr>
        <w:t xml:space="preserve">Рівненського району </w:t>
      </w:r>
      <w:r w:rsidRPr="00AD2133">
        <w:rPr>
          <w:lang w:val="uk-UA" w:eastAsia="ar-SA"/>
        </w:rPr>
        <w:t>Рівненської області</w:t>
      </w:r>
    </w:p>
    <w:p w:rsidR="000C09DE" w:rsidRPr="00AD2133" w:rsidRDefault="000C09DE" w:rsidP="000C09DE">
      <w:pPr>
        <w:pStyle w:val="Standard"/>
        <w:jc w:val="both"/>
        <w:rPr>
          <w:lang w:val="uk-UA" w:eastAsia="ar-SA"/>
        </w:rPr>
      </w:pPr>
    </w:p>
    <w:p w:rsidR="000C09DE" w:rsidRPr="00AD2133" w:rsidRDefault="000C09DE" w:rsidP="000C09DE">
      <w:pPr>
        <w:pStyle w:val="Standard"/>
        <w:jc w:val="center"/>
        <w:rPr>
          <w:b/>
          <w:lang w:val="uk-UA"/>
        </w:rPr>
      </w:pPr>
      <w:r w:rsidRPr="00AD2133">
        <w:rPr>
          <w:b/>
          <w:lang w:val="uk-UA"/>
        </w:rPr>
        <w:t>ВИРІШИЛА:</w:t>
      </w:r>
    </w:p>
    <w:p w:rsidR="000C09DE" w:rsidRPr="00AD2133" w:rsidRDefault="000C09DE" w:rsidP="000C09DE">
      <w:pPr>
        <w:pStyle w:val="Standard"/>
        <w:jc w:val="center"/>
        <w:rPr>
          <w:lang w:val="uk-UA"/>
        </w:rPr>
      </w:pPr>
    </w:p>
    <w:p w:rsidR="000C09DE" w:rsidRPr="00C3561A" w:rsidRDefault="000C09DE" w:rsidP="000C09DE">
      <w:pPr>
        <w:pStyle w:val="Standard"/>
        <w:jc w:val="both"/>
        <w:rPr>
          <w:lang w:val="uk-UA"/>
        </w:rPr>
      </w:pPr>
      <w:r w:rsidRPr="00AD2133">
        <w:rPr>
          <w:lang w:val="uk-UA"/>
        </w:rPr>
        <w:t xml:space="preserve">   1. Затвердити </w:t>
      </w:r>
      <w:r>
        <w:rPr>
          <w:lang w:val="uk-UA"/>
        </w:rPr>
        <w:t>технічну документацію з нормативно грошової оцінки сільського населеного пункту</w:t>
      </w:r>
      <w:r>
        <w:rPr>
          <w:rFonts w:cs="Times New Roman"/>
          <w:iCs/>
          <w:lang w:val="uk-UA"/>
        </w:rPr>
        <w:t xml:space="preserve"> </w:t>
      </w:r>
      <w:r>
        <w:rPr>
          <w:lang w:val="uk-UA"/>
        </w:rPr>
        <w:t>Новоставці</w:t>
      </w:r>
      <w:r>
        <w:rPr>
          <w:rFonts w:cs="Times New Roman"/>
          <w:iCs/>
          <w:lang w:val="uk-UA"/>
        </w:rPr>
        <w:t xml:space="preserve"> Бугринської сільської ради </w:t>
      </w:r>
      <w:r>
        <w:rPr>
          <w:lang w:val="uk-UA"/>
        </w:rPr>
        <w:t xml:space="preserve">Рівненського району </w:t>
      </w:r>
      <w:r>
        <w:rPr>
          <w:rFonts w:cs="Times New Roman"/>
          <w:iCs/>
          <w:lang w:val="uk-UA"/>
        </w:rPr>
        <w:t>Рівненської області</w:t>
      </w:r>
      <w:r w:rsidRPr="00AD2133">
        <w:rPr>
          <w:lang w:val="uk-UA"/>
        </w:rPr>
        <w:t xml:space="preserve">, </w:t>
      </w:r>
      <w:r>
        <w:rPr>
          <w:lang w:val="uk-UA"/>
        </w:rPr>
        <w:t>розроблену державним підприємством «Рівненський науково – дослідний та проектний інститут землеустрою»</w:t>
      </w:r>
      <w:r w:rsidRPr="00C3561A">
        <w:rPr>
          <w:lang w:val="uk-UA"/>
        </w:rPr>
        <w:t>.</w:t>
      </w:r>
      <w:r>
        <w:rPr>
          <w:lang w:val="uk-UA"/>
        </w:rPr>
        <w:t xml:space="preserve"> Середня (базова) вартість 1м</w:t>
      </w:r>
      <w:r>
        <w:rPr>
          <w:vertAlign w:val="superscript"/>
          <w:lang w:val="uk-UA"/>
        </w:rPr>
        <w:t>2</w:t>
      </w:r>
      <w:r>
        <w:rPr>
          <w:lang w:val="uk-UA"/>
        </w:rPr>
        <w:t xml:space="preserve"> земель села Новоставці складає 100,18 грн/м</w:t>
      </w:r>
      <w:r>
        <w:rPr>
          <w:vertAlign w:val="superscript"/>
          <w:lang w:val="uk-UA"/>
        </w:rPr>
        <w:t>2</w:t>
      </w:r>
      <w:r>
        <w:rPr>
          <w:lang w:val="uk-UA"/>
        </w:rPr>
        <w:t>.</w:t>
      </w:r>
    </w:p>
    <w:p w:rsidR="000C09DE" w:rsidRPr="005E494C" w:rsidRDefault="000C09DE" w:rsidP="000C09DE">
      <w:pPr>
        <w:pStyle w:val="Standard"/>
        <w:jc w:val="both"/>
      </w:pPr>
    </w:p>
    <w:p w:rsidR="000C09DE" w:rsidRPr="005E494C" w:rsidRDefault="000C09DE" w:rsidP="000C09DE">
      <w:pPr>
        <w:pStyle w:val="Standard"/>
        <w:tabs>
          <w:tab w:val="left" w:pos="6160"/>
        </w:tabs>
        <w:jc w:val="both"/>
      </w:pPr>
      <w:r>
        <w:rPr>
          <w:rStyle w:val="StrongEmphasis"/>
          <w:b w:val="0"/>
          <w:color w:val="000000"/>
          <w:shd w:val="clear" w:color="auto" w:fill="FFFFFF"/>
          <w:lang w:val="uk-UA" w:eastAsia="ar-SA"/>
        </w:rPr>
        <w:t xml:space="preserve">  2</w:t>
      </w:r>
      <w:r w:rsidRPr="005E494C">
        <w:rPr>
          <w:rStyle w:val="StrongEmphasis"/>
          <w:b w:val="0"/>
          <w:color w:val="000000"/>
          <w:shd w:val="clear" w:color="auto" w:fill="FFFFFF"/>
          <w:lang w:val="uk-UA" w:eastAsia="ar-SA"/>
        </w:rPr>
        <w:t>. Контроль за виконанням даного рішення покласти на постійну комісію з пи</w:t>
      </w:r>
      <w:r>
        <w:rPr>
          <w:rStyle w:val="StrongEmphasis"/>
          <w:b w:val="0"/>
          <w:color w:val="000000"/>
          <w:shd w:val="clear" w:color="auto" w:fill="FFFFFF"/>
          <w:lang w:val="uk-UA" w:eastAsia="ar-SA"/>
        </w:rPr>
        <w:t>тань містобудування, екології</w:t>
      </w:r>
      <w:r w:rsidRPr="005E494C">
        <w:rPr>
          <w:rStyle w:val="StrongEmphasis"/>
          <w:b w:val="0"/>
          <w:color w:val="000000"/>
          <w:shd w:val="clear" w:color="auto" w:fill="FFFFFF"/>
          <w:lang w:val="uk-UA" w:eastAsia="ar-SA"/>
        </w:rPr>
        <w:t>, земельних відносин та охорони навколишнього природного середовища.</w:t>
      </w:r>
    </w:p>
    <w:p w:rsidR="000C09DE" w:rsidRDefault="000C09DE" w:rsidP="000C09DE"/>
    <w:p w:rsidR="000C09DE" w:rsidRPr="00FB24EA" w:rsidRDefault="000C09DE" w:rsidP="000C09DE">
      <w:pPr>
        <w:pStyle w:val="Standard"/>
        <w:tabs>
          <w:tab w:val="left" w:pos="6160"/>
        </w:tabs>
        <w:rPr>
          <w:bCs/>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0C09DE" w:rsidRDefault="000C09DE" w:rsidP="000C09DE"/>
    <w:p w:rsidR="000C09DE" w:rsidRDefault="000C09DE" w:rsidP="000C09DE"/>
    <w:p w:rsidR="000C09DE" w:rsidRDefault="000C09DE" w:rsidP="000C09DE"/>
    <w:p w:rsidR="000C09DE" w:rsidRPr="007B0DD8" w:rsidRDefault="000C09DE" w:rsidP="000C09DE">
      <w:pPr>
        <w:rPr>
          <w:lang w:val="ru-RU"/>
        </w:rPr>
      </w:pPr>
    </w:p>
    <w:p w:rsidR="00C26C78" w:rsidRPr="007B0DD8" w:rsidRDefault="00C26C78" w:rsidP="000C09DE">
      <w:pPr>
        <w:rPr>
          <w:lang w:val="ru-RU"/>
        </w:rPr>
      </w:pPr>
    </w:p>
    <w:p w:rsidR="000C09DE" w:rsidRDefault="000C09DE" w:rsidP="000C09DE"/>
    <w:p w:rsidR="000C09DE" w:rsidRDefault="000C09DE" w:rsidP="000C09DE"/>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lastRenderedPageBreak/>
        <w:drawing>
          <wp:anchor distT="0" distB="0" distL="114300" distR="114300" simplePos="0" relativeHeight="251899904" behindDoc="0" locked="0" layoutInCell="1" allowOverlap="1">
            <wp:simplePos x="0" y="0"/>
            <wp:positionH relativeFrom="margin">
              <wp:align>center</wp:align>
            </wp:positionH>
            <wp:positionV relativeFrom="paragraph">
              <wp:posOffset>6350</wp:posOffset>
            </wp:positionV>
            <wp:extent cx="457200" cy="690880"/>
            <wp:effectExtent l="0" t="0" r="0" b="0"/>
            <wp:wrapNone/>
            <wp:docPr id="167" name="Рисунок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4"/>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166" o:spid="_x0000_s1039" type="#_x0000_t32" style="position:absolute;left:0;text-align:left;margin-left:2.6pt;margin-top:4.6pt;width:476.1pt;height:.3pt;flip:y;z-index:2519009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1bd8QEAAI0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U0tW3fEBAACN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368</w:t>
      </w:r>
    </w:p>
    <w:p w:rsidR="000C09DE" w:rsidRPr="00AD2133" w:rsidRDefault="000C09DE" w:rsidP="000C09DE">
      <w:pPr>
        <w:pStyle w:val="Standard"/>
        <w:tabs>
          <w:tab w:val="left" w:pos="6160"/>
        </w:tabs>
        <w:rPr>
          <w:b/>
          <w:lang w:val="uk-UA"/>
        </w:rPr>
      </w:pPr>
      <w:r w:rsidRPr="002258C9">
        <w:rPr>
          <w:rStyle w:val="StrongEmphasis"/>
          <w:b w:val="0"/>
          <w:color w:val="000000"/>
          <w:shd w:val="clear" w:color="auto" w:fill="FFFFFF"/>
          <w:lang w:val="uk-UA" w:eastAsia="ar-SA"/>
        </w:rPr>
        <w:t>П</w:t>
      </w:r>
      <w:r>
        <w:rPr>
          <w:rStyle w:val="StrongEmphasis"/>
          <w:b w:val="0"/>
          <w:color w:val="000000"/>
          <w:shd w:val="clear" w:color="auto" w:fill="FFFFFF"/>
          <w:lang w:val="uk-UA" w:eastAsia="ar-SA"/>
        </w:rPr>
        <w:t>ро затвердження технічної документації</w:t>
      </w:r>
    </w:p>
    <w:p w:rsidR="000C09DE" w:rsidRDefault="000C09DE" w:rsidP="000C09DE">
      <w:pPr>
        <w:pStyle w:val="Standard"/>
        <w:rPr>
          <w:lang w:val="uk-UA"/>
        </w:rPr>
      </w:pPr>
      <w:r>
        <w:rPr>
          <w:lang w:val="uk-UA"/>
        </w:rPr>
        <w:t>з нормативної грошової оцінки</w:t>
      </w:r>
    </w:p>
    <w:p w:rsidR="000C09DE" w:rsidRDefault="000C09DE" w:rsidP="000C09DE">
      <w:pPr>
        <w:pStyle w:val="Standard"/>
        <w:rPr>
          <w:lang w:val="uk-UA"/>
        </w:rPr>
      </w:pPr>
      <w:r>
        <w:rPr>
          <w:lang w:val="uk-UA"/>
        </w:rPr>
        <w:t>земель сільського населеного пункту</w:t>
      </w:r>
    </w:p>
    <w:p w:rsidR="000C09DE" w:rsidRDefault="000C09DE" w:rsidP="000C09DE">
      <w:pPr>
        <w:pStyle w:val="Standard"/>
        <w:rPr>
          <w:lang w:val="uk-UA"/>
        </w:rPr>
      </w:pPr>
      <w:r>
        <w:rPr>
          <w:lang w:val="uk-UA"/>
        </w:rPr>
        <w:t>Вільгір Бугринської сільської ради</w:t>
      </w:r>
    </w:p>
    <w:p w:rsidR="000C09DE" w:rsidRDefault="000C09DE" w:rsidP="000C09DE">
      <w:pPr>
        <w:pStyle w:val="Standard"/>
        <w:rPr>
          <w:lang w:val="uk-UA"/>
        </w:rPr>
      </w:pPr>
      <w:r>
        <w:rPr>
          <w:lang w:val="uk-UA"/>
        </w:rPr>
        <w:t>Рівненського району Рівненської області</w:t>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p>
    <w:p w:rsidR="000C09DE" w:rsidRPr="00AD2133" w:rsidRDefault="000C09DE" w:rsidP="000C09DE">
      <w:pPr>
        <w:pStyle w:val="Standard"/>
        <w:jc w:val="both"/>
        <w:rPr>
          <w:lang w:val="uk-UA"/>
        </w:rPr>
      </w:pPr>
      <w:r w:rsidRPr="00AD2133">
        <w:rPr>
          <w:lang w:val="uk-UA"/>
        </w:rPr>
        <w:t xml:space="preserve">   Розглянувши </w:t>
      </w:r>
      <w:r>
        <w:rPr>
          <w:lang w:val="uk-UA"/>
        </w:rPr>
        <w:t>технічну документацію з нормативно грошової оцінки сільського населеного пункту</w:t>
      </w:r>
      <w:r>
        <w:rPr>
          <w:rFonts w:cs="Times New Roman"/>
          <w:iCs/>
          <w:lang w:val="uk-UA"/>
        </w:rPr>
        <w:t xml:space="preserve"> </w:t>
      </w:r>
      <w:r>
        <w:rPr>
          <w:lang w:val="uk-UA"/>
        </w:rPr>
        <w:t>Вільгір</w:t>
      </w:r>
      <w:r>
        <w:rPr>
          <w:rFonts w:cs="Times New Roman"/>
          <w:iCs/>
          <w:lang w:val="uk-UA"/>
        </w:rPr>
        <w:t xml:space="preserve"> Бугринської сільської ради </w:t>
      </w:r>
      <w:r>
        <w:rPr>
          <w:lang w:val="uk-UA"/>
        </w:rPr>
        <w:t xml:space="preserve">Рівненського району </w:t>
      </w:r>
      <w:r>
        <w:rPr>
          <w:rFonts w:cs="Times New Roman"/>
          <w:iCs/>
          <w:lang w:val="uk-UA"/>
        </w:rPr>
        <w:t>Рівненської області</w:t>
      </w:r>
      <w:r w:rsidRPr="00AD2133">
        <w:rPr>
          <w:lang w:val="uk-UA"/>
        </w:rPr>
        <w:t xml:space="preserve">, </w:t>
      </w:r>
      <w:r>
        <w:rPr>
          <w:lang w:val="uk-UA"/>
        </w:rPr>
        <w:t>розроблену державним підприємством «Рівненський науково – дослідний та проектний інститут землеустрою»</w:t>
      </w:r>
      <w:r w:rsidRPr="00AD2133">
        <w:rPr>
          <w:lang w:val="uk-UA"/>
        </w:rPr>
        <w:t>,</w:t>
      </w:r>
      <w:r>
        <w:rPr>
          <w:lang w:val="uk-UA"/>
        </w:rPr>
        <w:t xml:space="preserve"> за погодженням з постійною комісією </w:t>
      </w:r>
      <w:r w:rsidRPr="005E494C">
        <w:rPr>
          <w:rStyle w:val="StrongEmphasis"/>
          <w:b w:val="0"/>
          <w:color w:val="000000"/>
          <w:shd w:val="clear" w:color="auto" w:fill="FFFFFF"/>
          <w:lang w:val="uk-UA" w:eastAsia="ar-SA"/>
        </w:rPr>
        <w:t>з пи</w:t>
      </w:r>
      <w:r>
        <w:rPr>
          <w:rStyle w:val="StrongEmphasis"/>
          <w:b w:val="0"/>
          <w:color w:val="000000"/>
          <w:shd w:val="clear" w:color="auto" w:fill="FFFFFF"/>
          <w:lang w:val="uk-UA" w:eastAsia="ar-SA"/>
        </w:rPr>
        <w:t>тань містобудування, екології</w:t>
      </w:r>
      <w:r w:rsidRPr="005E494C">
        <w:rPr>
          <w:rStyle w:val="StrongEmphasis"/>
          <w:b w:val="0"/>
          <w:color w:val="000000"/>
          <w:shd w:val="clear" w:color="auto" w:fill="FFFFFF"/>
          <w:lang w:val="uk-UA" w:eastAsia="ar-SA"/>
        </w:rPr>
        <w:t>, земельних відносин та охорони навколишнього природного середовища</w:t>
      </w:r>
      <w:r>
        <w:rPr>
          <w:rStyle w:val="StrongEmphasis"/>
          <w:b w:val="0"/>
          <w:color w:val="000000"/>
          <w:shd w:val="clear" w:color="auto" w:fill="FFFFFF"/>
          <w:lang w:val="uk-UA" w:eastAsia="ar-SA"/>
        </w:rPr>
        <w:t xml:space="preserve">, керуючись статтею 12 Земельного кодексу України та статтею 23 Закону України «Про оцінку земель», ст. 26 Закону України «Про місцеве самоврядування в Україні», </w:t>
      </w:r>
      <w:r w:rsidRPr="00AD2133">
        <w:rPr>
          <w:lang w:val="uk-UA"/>
        </w:rPr>
        <w:t xml:space="preserve"> </w:t>
      </w:r>
      <w:r w:rsidRPr="00AD2133">
        <w:rPr>
          <w:lang w:val="uk-UA" w:eastAsia="ar-SA"/>
        </w:rPr>
        <w:t xml:space="preserve">Бугринська сільська рада </w:t>
      </w:r>
      <w:r>
        <w:rPr>
          <w:lang w:val="uk-UA"/>
        </w:rPr>
        <w:t xml:space="preserve">Рівненського району </w:t>
      </w:r>
      <w:r w:rsidRPr="00AD2133">
        <w:rPr>
          <w:lang w:val="uk-UA" w:eastAsia="ar-SA"/>
        </w:rPr>
        <w:t>Рівненської області</w:t>
      </w:r>
    </w:p>
    <w:p w:rsidR="000C09DE" w:rsidRPr="00AD2133" w:rsidRDefault="000C09DE" w:rsidP="000C09DE">
      <w:pPr>
        <w:pStyle w:val="Standard"/>
        <w:jc w:val="both"/>
        <w:rPr>
          <w:lang w:val="uk-UA" w:eastAsia="ar-SA"/>
        </w:rPr>
      </w:pPr>
    </w:p>
    <w:p w:rsidR="000C09DE" w:rsidRPr="00AD2133" w:rsidRDefault="000C09DE" w:rsidP="000C09DE">
      <w:pPr>
        <w:pStyle w:val="Standard"/>
        <w:jc w:val="center"/>
        <w:rPr>
          <w:b/>
          <w:lang w:val="uk-UA"/>
        </w:rPr>
      </w:pPr>
      <w:r w:rsidRPr="00AD2133">
        <w:rPr>
          <w:b/>
          <w:lang w:val="uk-UA"/>
        </w:rPr>
        <w:t>ВИРІШИЛА:</w:t>
      </w:r>
    </w:p>
    <w:p w:rsidR="000C09DE" w:rsidRPr="00AD2133" w:rsidRDefault="000C09DE" w:rsidP="000C09DE">
      <w:pPr>
        <w:pStyle w:val="Standard"/>
        <w:jc w:val="center"/>
        <w:rPr>
          <w:lang w:val="uk-UA"/>
        </w:rPr>
      </w:pPr>
    </w:p>
    <w:p w:rsidR="000C09DE" w:rsidRPr="00C3561A" w:rsidRDefault="000C09DE" w:rsidP="000C09DE">
      <w:pPr>
        <w:pStyle w:val="Standard"/>
        <w:jc w:val="both"/>
        <w:rPr>
          <w:lang w:val="uk-UA"/>
        </w:rPr>
      </w:pPr>
      <w:r w:rsidRPr="00AD2133">
        <w:rPr>
          <w:lang w:val="uk-UA"/>
        </w:rPr>
        <w:t xml:space="preserve">   1. Затвердити </w:t>
      </w:r>
      <w:r>
        <w:rPr>
          <w:lang w:val="uk-UA"/>
        </w:rPr>
        <w:t>технічну документацію з нормативно грошової оцінки сільського населеного пункту</w:t>
      </w:r>
      <w:r>
        <w:rPr>
          <w:rFonts w:cs="Times New Roman"/>
          <w:iCs/>
          <w:lang w:val="uk-UA"/>
        </w:rPr>
        <w:t xml:space="preserve"> </w:t>
      </w:r>
      <w:r>
        <w:rPr>
          <w:lang w:val="uk-UA"/>
        </w:rPr>
        <w:t>Вільгір</w:t>
      </w:r>
      <w:r>
        <w:rPr>
          <w:rFonts w:cs="Times New Roman"/>
          <w:iCs/>
          <w:lang w:val="uk-UA"/>
        </w:rPr>
        <w:t xml:space="preserve"> Бугринської сільської ради </w:t>
      </w:r>
      <w:r>
        <w:rPr>
          <w:lang w:val="uk-UA"/>
        </w:rPr>
        <w:t xml:space="preserve">Рівненського району </w:t>
      </w:r>
      <w:r>
        <w:rPr>
          <w:rFonts w:cs="Times New Roman"/>
          <w:iCs/>
          <w:lang w:val="uk-UA"/>
        </w:rPr>
        <w:t>Рівненської області</w:t>
      </w:r>
      <w:r w:rsidRPr="00AD2133">
        <w:rPr>
          <w:lang w:val="uk-UA"/>
        </w:rPr>
        <w:t xml:space="preserve">, </w:t>
      </w:r>
      <w:r>
        <w:rPr>
          <w:lang w:val="uk-UA"/>
        </w:rPr>
        <w:t>розроблену державним підприємством «Рівненський науково – дослідний та проектний інститут землеустрою»</w:t>
      </w:r>
      <w:r w:rsidRPr="00C3561A">
        <w:rPr>
          <w:lang w:val="uk-UA"/>
        </w:rPr>
        <w:t>.</w:t>
      </w:r>
      <w:r>
        <w:rPr>
          <w:lang w:val="uk-UA"/>
        </w:rPr>
        <w:t xml:space="preserve"> Середня (базова) вартість 1м</w:t>
      </w:r>
      <w:r>
        <w:rPr>
          <w:vertAlign w:val="superscript"/>
          <w:lang w:val="uk-UA"/>
        </w:rPr>
        <w:t>2</w:t>
      </w:r>
      <w:r>
        <w:rPr>
          <w:lang w:val="uk-UA"/>
        </w:rPr>
        <w:t xml:space="preserve"> земель села Вільгір складає 97,18 грн/м</w:t>
      </w:r>
      <w:r>
        <w:rPr>
          <w:vertAlign w:val="superscript"/>
          <w:lang w:val="uk-UA"/>
        </w:rPr>
        <w:t>2</w:t>
      </w:r>
      <w:r>
        <w:rPr>
          <w:lang w:val="uk-UA"/>
        </w:rPr>
        <w:t>.</w:t>
      </w:r>
    </w:p>
    <w:p w:rsidR="000C09DE" w:rsidRPr="005E494C" w:rsidRDefault="000C09DE" w:rsidP="000C09DE">
      <w:pPr>
        <w:pStyle w:val="Standard"/>
        <w:jc w:val="both"/>
      </w:pPr>
    </w:p>
    <w:p w:rsidR="000C09DE" w:rsidRPr="005E494C" w:rsidRDefault="000C09DE" w:rsidP="000C09DE">
      <w:pPr>
        <w:pStyle w:val="Standard"/>
        <w:tabs>
          <w:tab w:val="left" w:pos="6160"/>
        </w:tabs>
        <w:jc w:val="both"/>
      </w:pPr>
      <w:r>
        <w:rPr>
          <w:rStyle w:val="StrongEmphasis"/>
          <w:b w:val="0"/>
          <w:color w:val="000000"/>
          <w:shd w:val="clear" w:color="auto" w:fill="FFFFFF"/>
          <w:lang w:val="uk-UA" w:eastAsia="ar-SA"/>
        </w:rPr>
        <w:t xml:space="preserve">  2</w:t>
      </w:r>
      <w:r w:rsidRPr="005E494C">
        <w:rPr>
          <w:rStyle w:val="StrongEmphasis"/>
          <w:b w:val="0"/>
          <w:color w:val="000000"/>
          <w:shd w:val="clear" w:color="auto" w:fill="FFFFFF"/>
          <w:lang w:val="uk-UA" w:eastAsia="ar-SA"/>
        </w:rPr>
        <w:t>. Контроль за виконанням даного рішення покласти на постійну комісію з пи</w:t>
      </w:r>
      <w:r>
        <w:rPr>
          <w:rStyle w:val="StrongEmphasis"/>
          <w:b w:val="0"/>
          <w:color w:val="000000"/>
          <w:shd w:val="clear" w:color="auto" w:fill="FFFFFF"/>
          <w:lang w:val="uk-UA" w:eastAsia="ar-SA"/>
        </w:rPr>
        <w:t>тань містобудування, екології</w:t>
      </w:r>
      <w:r w:rsidRPr="005E494C">
        <w:rPr>
          <w:rStyle w:val="StrongEmphasis"/>
          <w:b w:val="0"/>
          <w:color w:val="000000"/>
          <w:shd w:val="clear" w:color="auto" w:fill="FFFFFF"/>
          <w:lang w:val="uk-UA" w:eastAsia="ar-SA"/>
        </w:rPr>
        <w:t>, земельних відносин та охорони навколишнього природного середовища.</w:t>
      </w:r>
    </w:p>
    <w:p w:rsidR="000C09DE" w:rsidRDefault="000C09DE" w:rsidP="000C09DE"/>
    <w:p w:rsidR="000C09DE" w:rsidRPr="00FB24EA" w:rsidRDefault="000C09DE" w:rsidP="000C09DE">
      <w:pPr>
        <w:pStyle w:val="Standard"/>
        <w:tabs>
          <w:tab w:val="left" w:pos="6160"/>
        </w:tabs>
        <w:rPr>
          <w:bCs/>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0C09DE" w:rsidRDefault="000C09DE" w:rsidP="000C09DE"/>
    <w:p w:rsidR="000C09DE" w:rsidRDefault="000C09DE" w:rsidP="000C09DE"/>
    <w:p w:rsidR="000C09DE" w:rsidRDefault="000C09DE" w:rsidP="000C09DE"/>
    <w:p w:rsidR="000C09DE" w:rsidRPr="007B0DD8" w:rsidRDefault="000C09DE" w:rsidP="000C09DE">
      <w:pPr>
        <w:rPr>
          <w:lang w:val="ru-RU"/>
        </w:rPr>
      </w:pPr>
    </w:p>
    <w:p w:rsidR="00C26C78" w:rsidRPr="007B0DD8" w:rsidRDefault="00C26C78" w:rsidP="000C09DE">
      <w:pPr>
        <w:rPr>
          <w:lang w:val="ru-RU"/>
        </w:rPr>
      </w:pPr>
    </w:p>
    <w:p w:rsidR="00C26C78" w:rsidRPr="007B0DD8" w:rsidRDefault="00C26C78" w:rsidP="000C09DE">
      <w:pPr>
        <w:rPr>
          <w:lang w:val="ru-RU"/>
        </w:rPr>
      </w:pPr>
    </w:p>
    <w:p w:rsidR="000C09DE" w:rsidRDefault="000C09DE" w:rsidP="000C09DE"/>
    <w:p w:rsidR="000C09DE" w:rsidRDefault="000C09DE" w:rsidP="000C09DE"/>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lastRenderedPageBreak/>
        <w:drawing>
          <wp:anchor distT="0" distB="0" distL="114300" distR="114300" simplePos="0" relativeHeight="251901952" behindDoc="0" locked="0" layoutInCell="1" allowOverlap="1">
            <wp:simplePos x="0" y="0"/>
            <wp:positionH relativeFrom="margin">
              <wp:align>center</wp:align>
            </wp:positionH>
            <wp:positionV relativeFrom="paragraph">
              <wp:posOffset>6350</wp:posOffset>
            </wp:positionV>
            <wp:extent cx="457200" cy="690880"/>
            <wp:effectExtent l="0" t="0" r="0" b="0"/>
            <wp:wrapNone/>
            <wp:docPr id="165" name="Рисунок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6"/>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164" o:spid="_x0000_s1038" type="#_x0000_t32" style="position:absolute;left:0;text-align:left;margin-left:2.6pt;margin-top:4.6pt;width:476.1pt;height:.3pt;flip:y;z-index:2519029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eaU8QEAAI0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hzHmlPEBAACN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369</w:t>
      </w:r>
    </w:p>
    <w:p w:rsidR="000C09DE" w:rsidRDefault="000C09DE" w:rsidP="000C09DE">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0C09DE" w:rsidRDefault="000C09DE" w:rsidP="000C09DE">
      <w:pPr>
        <w:pStyle w:val="Standard"/>
        <w:jc w:val="both"/>
      </w:pPr>
      <w:r>
        <w:t>проекту землеустрою щодо відведення</w:t>
      </w:r>
    </w:p>
    <w:p w:rsidR="000C09DE" w:rsidRDefault="000C09DE" w:rsidP="000C09DE">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Спірідоновій Л.В.</w:t>
      </w:r>
    </w:p>
    <w:p w:rsidR="000C09DE" w:rsidRDefault="000C09DE" w:rsidP="000C09DE"/>
    <w:p w:rsidR="000C09DE" w:rsidRPr="003444E0" w:rsidRDefault="000C09DE" w:rsidP="000C09DE">
      <w:pPr>
        <w:pStyle w:val="Standard"/>
        <w:jc w:val="both"/>
        <w:rPr>
          <w:lang w:val="uk-UA"/>
        </w:rPr>
      </w:pPr>
      <w:r>
        <w:rPr>
          <w:lang w:val="uk-UA"/>
        </w:rPr>
        <w:t xml:space="preserve">            </w:t>
      </w:r>
      <w:r w:rsidRPr="003444E0">
        <w:rPr>
          <w:lang w:val="uk-UA"/>
        </w:rPr>
        <w:t xml:space="preserve">Розглянувши звернення </w:t>
      </w:r>
      <w:r>
        <w:rPr>
          <w:lang w:val="uk-UA"/>
        </w:rPr>
        <w:t>гр.Спірідонової Людмили Віталіївни</w:t>
      </w:r>
      <w:r>
        <w:rPr>
          <w:rFonts w:cs="Times New Roman"/>
          <w:iCs/>
          <w:lang w:val="uk-UA"/>
        </w:rPr>
        <w:t xml:space="preserve">, жительки м.Рівне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 с.Вільгір</w:t>
      </w:r>
      <w:r w:rsidRPr="003444E0">
        <w:rPr>
          <w:lang w:val="uk-UA"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0C09DE" w:rsidRDefault="000C09DE" w:rsidP="000C09DE">
      <w:pPr>
        <w:pStyle w:val="Standard"/>
        <w:jc w:val="both"/>
        <w:rPr>
          <w:b/>
          <w:lang w:val="uk-UA"/>
        </w:rPr>
      </w:pPr>
    </w:p>
    <w:p w:rsidR="000C09DE" w:rsidRDefault="000C09DE" w:rsidP="000C09DE">
      <w:pPr>
        <w:pStyle w:val="31"/>
        <w:spacing w:after="0"/>
        <w:jc w:val="center"/>
        <w:rPr>
          <w:b/>
          <w:sz w:val="24"/>
          <w:szCs w:val="24"/>
        </w:rPr>
      </w:pPr>
      <w:r>
        <w:rPr>
          <w:b/>
          <w:sz w:val="24"/>
          <w:szCs w:val="24"/>
        </w:rPr>
        <w:t xml:space="preserve">ВИРІШИЛА:  </w:t>
      </w:r>
    </w:p>
    <w:p w:rsidR="000C09DE" w:rsidRDefault="000C09DE" w:rsidP="000C09DE">
      <w:pPr>
        <w:pStyle w:val="31"/>
        <w:spacing w:after="0"/>
        <w:jc w:val="center"/>
        <w:rPr>
          <w:b/>
          <w:sz w:val="24"/>
          <w:szCs w:val="24"/>
        </w:rPr>
      </w:pPr>
    </w:p>
    <w:p w:rsidR="000C09DE" w:rsidRPr="001E28E8" w:rsidRDefault="000C09DE" w:rsidP="000C09DE">
      <w:pPr>
        <w:pStyle w:val="Standard"/>
        <w:jc w:val="both"/>
        <w:rPr>
          <w:lang w:val="uk-UA"/>
        </w:rPr>
      </w:pPr>
      <w:r>
        <w:rPr>
          <w:lang w:val="uk-UA"/>
        </w:rPr>
        <w:t xml:space="preserve">     1. Надати гр. Спірідоновій Людмилі Віталіївні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20</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 с.Вільгір</w:t>
      </w:r>
      <w:r w:rsidRPr="003444E0">
        <w:rPr>
          <w:lang w:val="uk-UA" w:eastAsia="ar-SA"/>
        </w:rPr>
        <w:t xml:space="preserve"> на території Бугринської сільської ради Рівненської області</w:t>
      </w:r>
      <w:r>
        <w:rPr>
          <w:lang w:val="uk-UA" w:eastAsia="ar-SA"/>
        </w:rPr>
        <w:t>.</w:t>
      </w:r>
    </w:p>
    <w:p w:rsidR="000C09DE" w:rsidRPr="001E28E8" w:rsidRDefault="000C09DE" w:rsidP="000C09DE">
      <w:pPr>
        <w:pStyle w:val="Standard"/>
        <w:jc w:val="both"/>
        <w:rPr>
          <w:lang w:val="uk-UA"/>
        </w:rPr>
      </w:pPr>
    </w:p>
    <w:p w:rsidR="000C09DE" w:rsidRPr="00DD1412" w:rsidRDefault="000C09DE" w:rsidP="000C09DE">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Спірідоновій Людмилі Віталіївні подати проект землеустрою до сесії  Бугринської сільської ради для її затвердження  та  передачі  земельної  ділянки  у  власність.</w:t>
      </w:r>
    </w:p>
    <w:p w:rsidR="000C09DE" w:rsidRDefault="000C09DE" w:rsidP="000C09DE">
      <w:pPr>
        <w:pStyle w:val="Standard"/>
        <w:rPr>
          <w:lang w:val="uk-UA"/>
        </w:rPr>
      </w:pPr>
    </w:p>
    <w:p w:rsidR="000C09DE" w:rsidRDefault="000C09DE" w:rsidP="000C09DE">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Default="000C09DE" w:rsidP="000C09DE">
      <w:pPr>
        <w:pStyle w:val="Standard"/>
        <w:tabs>
          <w:tab w:val="left" w:pos="6160"/>
        </w:tabs>
        <w:rPr>
          <w:rFonts w:cs="Times New Roman"/>
        </w:rPr>
      </w:pPr>
    </w:p>
    <w:p w:rsidR="000C09DE" w:rsidRDefault="000C09DE" w:rsidP="000C09DE">
      <w:pPr>
        <w:pStyle w:val="Standard"/>
        <w:tabs>
          <w:tab w:val="left" w:pos="6160"/>
        </w:tabs>
        <w:rPr>
          <w:rFonts w:cs="Times New Roman"/>
        </w:rPr>
      </w:pPr>
    </w:p>
    <w:p w:rsidR="000C09DE" w:rsidRPr="009E49A3" w:rsidRDefault="000C09DE" w:rsidP="000C09D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0C09DE" w:rsidRDefault="000C09DE" w:rsidP="000C09DE"/>
    <w:p w:rsidR="000C09DE" w:rsidRDefault="000C09DE" w:rsidP="000C09DE"/>
    <w:p w:rsidR="000C09DE" w:rsidRDefault="000C09DE" w:rsidP="000C09DE"/>
    <w:p w:rsidR="000C09DE" w:rsidRDefault="000C09DE" w:rsidP="000C09DE"/>
    <w:p w:rsidR="000C09DE" w:rsidRDefault="000C09DE" w:rsidP="000C09DE"/>
    <w:p w:rsidR="000C09DE" w:rsidRPr="007B0DD8" w:rsidRDefault="000C09DE" w:rsidP="000C09DE">
      <w:pPr>
        <w:rPr>
          <w:lang w:val="ru-RU"/>
        </w:rPr>
      </w:pPr>
    </w:p>
    <w:p w:rsidR="00C26C78" w:rsidRPr="007B0DD8" w:rsidRDefault="00C26C78" w:rsidP="000C09DE">
      <w:pPr>
        <w:rPr>
          <w:lang w:val="ru-RU"/>
        </w:rPr>
      </w:pPr>
    </w:p>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lastRenderedPageBreak/>
        <w:drawing>
          <wp:anchor distT="0" distB="0" distL="114300" distR="114300" simplePos="0" relativeHeight="251904000" behindDoc="0" locked="0" layoutInCell="1" allowOverlap="1">
            <wp:simplePos x="0" y="0"/>
            <wp:positionH relativeFrom="margin">
              <wp:align>center</wp:align>
            </wp:positionH>
            <wp:positionV relativeFrom="paragraph">
              <wp:posOffset>6350</wp:posOffset>
            </wp:positionV>
            <wp:extent cx="457200" cy="690880"/>
            <wp:effectExtent l="0" t="0" r="0" b="0"/>
            <wp:wrapNone/>
            <wp:docPr id="16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8"/>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162" o:spid="_x0000_s1037" type="#_x0000_t32" style="position:absolute;left:0;text-align:left;margin-left:2.6pt;margin-top:4.6pt;width:476.1pt;height:.3pt;flip:y;z-index:2519050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jZO8QEAAI0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742TvEBAACN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370</w:t>
      </w:r>
    </w:p>
    <w:p w:rsidR="000C09DE" w:rsidRDefault="000C09DE" w:rsidP="000C09DE">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0C09DE" w:rsidRDefault="000C09DE" w:rsidP="000C09DE">
      <w:pPr>
        <w:pStyle w:val="Standard"/>
        <w:jc w:val="both"/>
      </w:pPr>
      <w:r>
        <w:t>проекту землеустрою щодо відведення</w:t>
      </w:r>
    </w:p>
    <w:p w:rsidR="000C09DE" w:rsidRDefault="000C09DE" w:rsidP="000C09DE">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Козак О.В.</w:t>
      </w:r>
    </w:p>
    <w:p w:rsidR="000C09DE" w:rsidRDefault="000C09DE" w:rsidP="000C09DE"/>
    <w:p w:rsidR="000C09DE" w:rsidRPr="003444E0" w:rsidRDefault="000C09DE" w:rsidP="000C09DE">
      <w:pPr>
        <w:pStyle w:val="Standard"/>
        <w:jc w:val="both"/>
        <w:rPr>
          <w:lang w:val="uk-UA"/>
        </w:rPr>
      </w:pPr>
      <w:r>
        <w:rPr>
          <w:lang w:val="uk-UA"/>
        </w:rPr>
        <w:t xml:space="preserve">            </w:t>
      </w:r>
      <w:r w:rsidRPr="003444E0">
        <w:rPr>
          <w:lang w:val="uk-UA"/>
        </w:rPr>
        <w:t xml:space="preserve">Розглянувши звернення </w:t>
      </w:r>
      <w:r>
        <w:rPr>
          <w:lang w:val="uk-UA"/>
        </w:rPr>
        <w:t>гр.Козак Олени Володимирівни</w:t>
      </w:r>
      <w:r>
        <w:rPr>
          <w:rFonts w:cs="Times New Roman"/>
          <w:iCs/>
          <w:lang w:val="uk-UA"/>
        </w:rPr>
        <w:t xml:space="preserve">, жительки с.Вільгір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 с.Вільгір</w:t>
      </w:r>
      <w:r w:rsidRPr="003444E0">
        <w:rPr>
          <w:lang w:val="uk-UA"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0C09DE" w:rsidRDefault="000C09DE" w:rsidP="000C09DE">
      <w:pPr>
        <w:pStyle w:val="Standard"/>
        <w:jc w:val="both"/>
        <w:rPr>
          <w:b/>
          <w:lang w:val="uk-UA"/>
        </w:rPr>
      </w:pPr>
    </w:p>
    <w:p w:rsidR="000C09DE" w:rsidRDefault="000C09DE" w:rsidP="000C09DE">
      <w:pPr>
        <w:pStyle w:val="31"/>
        <w:spacing w:after="0"/>
        <w:jc w:val="center"/>
        <w:rPr>
          <w:b/>
          <w:sz w:val="24"/>
          <w:szCs w:val="24"/>
        </w:rPr>
      </w:pPr>
      <w:r>
        <w:rPr>
          <w:b/>
          <w:sz w:val="24"/>
          <w:szCs w:val="24"/>
        </w:rPr>
        <w:t xml:space="preserve">ВИРІШИЛА:  </w:t>
      </w:r>
    </w:p>
    <w:p w:rsidR="000C09DE" w:rsidRDefault="000C09DE" w:rsidP="000C09DE">
      <w:pPr>
        <w:pStyle w:val="31"/>
        <w:spacing w:after="0"/>
        <w:jc w:val="center"/>
        <w:rPr>
          <w:b/>
          <w:sz w:val="24"/>
          <w:szCs w:val="24"/>
        </w:rPr>
      </w:pPr>
    </w:p>
    <w:p w:rsidR="000C09DE" w:rsidRPr="001E28E8" w:rsidRDefault="000C09DE" w:rsidP="000C09DE">
      <w:pPr>
        <w:pStyle w:val="Standard"/>
        <w:jc w:val="both"/>
        <w:rPr>
          <w:lang w:val="uk-UA"/>
        </w:rPr>
      </w:pPr>
      <w:r>
        <w:rPr>
          <w:lang w:val="uk-UA"/>
        </w:rPr>
        <w:t xml:space="preserve">     1. Надати гр. Козак Олені Володимирівні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50</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 с.Вільгір</w:t>
      </w:r>
      <w:r w:rsidRPr="003444E0">
        <w:rPr>
          <w:lang w:val="uk-UA" w:eastAsia="ar-SA"/>
        </w:rPr>
        <w:t xml:space="preserve"> на території Бугринської сільської ради Рівненської області</w:t>
      </w:r>
      <w:r>
        <w:rPr>
          <w:lang w:val="uk-UA" w:eastAsia="ar-SA"/>
        </w:rPr>
        <w:t>.</w:t>
      </w:r>
    </w:p>
    <w:p w:rsidR="000C09DE" w:rsidRPr="001E28E8" w:rsidRDefault="000C09DE" w:rsidP="000C09DE">
      <w:pPr>
        <w:pStyle w:val="Standard"/>
        <w:jc w:val="both"/>
        <w:rPr>
          <w:lang w:val="uk-UA"/>
        </w:rPr>
      </w:pPr>
    </w:p>
    <w:p w:rsidR="000C09DE" w:rsidRPr="00DD1412" w:rsidRDefault="000C09DE" w:rsidP="000C09DE">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Козак Олені Володимирівні подати проект землеустрою до сесії  Бугринської сільської ради для її затвердження  та  передачі  земельної  ділянки  у  власність.</w:t>
      </w:r>
    </w:p>
    <w:p w:rsidR="000C09DE" w:rsidRDefault="000C09DE" w:rsidP="000C09DE">
      <w:pPr>
        <w:pStyle w:val="Standard"/>
        <w:rPr>
          <w:lang w:val="uk-UA"/>
        </w:rPr>
      </w:pPr>
    </w:p>
    <w:p w:rsidR="000C09DE" w:rsidRDefault="000C09DE" w:rsidP="000C09DE">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Default="000C09DE" w:rsidP="000C09DE">
      <w:pPr>
        <w:pStyle w:val="Standard"/>
        <w:tabs>
          <w:tab w:val="left" w:pos="6160"/>
        </w:tabs>
        <w:rPr>
          <w:rFonts w:cs="Times New Roman"/>
        </w:rPr>
      </w:pPr>
    </w:p>
    <w:p w:rsidR="000C09DE" w:rsidRDefault="000C09DE" w:rsidP="000C09DE">
      <w:pPr>
        <w:pStyle w:val="Standard"/>
        <w:tabs>
          <w:tab w:val="left" w:pos="6160"/>
        </w:tabs>
        <w:rPr>
          <w:rFonts w:cs="Times New Roman"/>
        </w:rPr>
      </w:pPr>
    </w:p>
    <w:p w:rsidR="000C09DE" w:rsidRPr="009E49A3" w:rsidRDefault="000C09DE" w:rsidP="000C09D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0C09DE" w:rsidRDefault="000C09DE" w:rsidP="000C09DE"/>
    <w:p w:rsidR="000C09DE" w:rsidRDefault="000C09DE" w:rsidP="000C09DE"/>
    <w:p w:rsidR="000C09DE" w:rsidRDefault="000C09DE" w:rsidP="000C09DE"/>
    <w:p w:rsidR="000C09DE" w:rsidRDefault="000C09DE" w:rsidP="000C09DE"/>
    <w:p w:rsidR="000C09DE" w:rsidRDefault="000C09DE" w:rsidP="000C09DE"/>
    <w:p w:rsidR="000C09DE" w:rsidRPr="007B0DD8" w:rsidRDefault="000C09DE" w:rsidP="000C09DE">
      <w:pPr>
        <w:rPr>
          <w:lang w:val="ru-RU"/>
        </w:rPr>
      </w:pPr>
    </w:p>
    <w:p w:rsidR="00C26C78" w:rsidRPr="007B0DD8" w:rsidRDefault="00C26C78" w:rsidP="000C09DE">
      <w:pPr>
        <w:rPr>
          <w:lang w:val="ru-RU"/>
        </w:rPr>
      </w:pPr>
    </w:p>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lastRenderedPageBreak/>
        <w:drawing>
          <wp:anchor distT="0" distB="0" distL="114300" distR="114300" simplePos="0" relativeHeight="251906048" behindDoc="0" locked="0" layoutInCell="1" allowOverlap="1">
            <wp:simplePos x="0" y="0"/>
            <wp:positionH relativeFrom="margin">
              <wp:align>center</wp:align>
            </wp:positionH>
            <wp:positionV relativeFrom="paragraph">
              <wp:posOffset>6350</wp:posOffset>
            </wp:positionV>
            <wp:extent cx="457200" cy="690880"/>
            <wp:effectExtent l="0" t="0" r="0" b="0"/>
            <wp:wrapNone/>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0"/>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160" o:spid="_x0000_s1036" type="#_x0000_t32" style="position:absolute;left:0;text-align:left;margin-left:2.6pt;margin-top:4.6pt;width:476.1pt;height:.3pt;flip:y;z-index:2519070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IYH8AEAAI0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AvxIYH8AEAAI0DAAAOAAAAAAAAAAAAAAAAAC4CAABkcnMvZTJv&#10;RG9jLnhtbFBLAQItABQABgAIAAAAIQB93Dam3QAAAAUBAAAPAAAAAAAAAAAAAAAAAEoEAABkcnMv&#10;ZG93bnJldi54bWxQSwUGAAAAAAQABADzAAAAVAU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371</w:t>
      </w:r>
    </w:p>
    <w:p w:rsidR="000C09DE" w:rsidRDefault="000C09DE" w:rsidP="000C09DE">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0C09DE" w:rsidRDefault="000C09DE" w:rsidP="000C09DE">
      <w:pPr>
        <w:pStyle w:val="Standard"/>
        <w:jc w:val="both"/>
      </w:pPr>
      <w:r>
        <w:t>проекту землеустрою щодо відведення</w:t>
      </w:r>
    </w:p>
    <w:p w:rsidR="000C09DE" w:rsidRDefault="000C09DE" w:rsidP="000C09DE">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Талімончук З.С.</w:t>
      </w:r>
    </w:p>
    <w:p w:rsidR="000C09DE" w:rsidRDefault="000C09DE" w:rsidP="000C09DE"/>
    <w:p w:rsidR="000C09DE" w:rsidRPr="003444E0" w:rsidRDefault="000C09DE" w:rsidP="000C09DE">
      <w:pPr>
        <w:pStyle w:val="Standard"/>
        <w:jc w:val="both"/>
        <w:rPr>
          <w:lang w:val="uk-UA"/>
        </w:rPr>
      </w:pPr>
      <w:r>
        <w:rPr>
          <w:lang w:val="uk-UA"/>
        </w:rPr>
        <w:t xml:space="preserve">            </w:t>
      </w:r>
      <w:r w:rsidRPr="003444E0">
        <w:rPr>
          <w:lang w:val="uk-UA"/>
        </w:rPr>
        <w:t xml:space="preserve">Розглянувши звернення </w:t>
      </w:r>
      <w:r>
        <w:rPr>
          <w:lang w:val="uk-UA"/>
        </w:rPr>
        <w:t>гр.Талімончук Зінаїди Степанівни</w:t>
      </w:r>
      <w:r>
        <w:rPr>
          <w:rFonts w:cs="Times New Roman"/>
          <w:iCs/>
          <w:lang w:val="uk-UA"/>
        </w:rPr>
        <w:t xml:space="preserve">, жительки с.Вільгір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 с.Вільгір</w:t>
      </w:r>
      <w:r w:rsidRPr="003444E0">
        <w:rPr>
          <w:lang w:val="uk-UA"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0C09DE" w:rsidRDefault="000C09DE" w:rsidP="000C09DE">
      <w:pPr>
        <w:pStyle w:val="Standard"/>
        <w:jc w:val="both"/>
        <w:rPr>
          <w:b/>
          <w:lang w:val="uk-UA"/>
        </w:rPr>
      </w:pPr>
    </w:p>
    <w:p w:rsidR="000C09DE" w:rsidRDefault="000C09DE" w:rsidP="000C09DE">
      <w:pPr>
        <w:pStyle w:val="31"/>
        <w:spacing w:after="0"/>
        <w:jc w:val="center"/>
        <w:rPr>
          <w:b/>
          <w:sz w:val="24"/>
          <w:szCs w:val="24"/>
        </w:rPr>
      </w:pPr>
      <w:r>
        <w:rPr>
          <w:b/>
          <w:sz w:val="24"/>
          <w:szCs w:val="24"/>
        </w:rPr>
        <w:t xml:space="preserve">ВИРІШИЛА:  </w:t>
      </w:r>
    </w:p>
    <w:p w:rsidR="000C09DE" w:rsidRDefault="000C09DE" w:rsidP="000C09DE">
      <w:pPr>
        <w:pStyle w:val="31"/>
        <w:spacing w:after="0"/>
        <w:jc w:val="center"/>
        <w:rPr>
          <w:b/>
          <w:sz w:val="24"/>
          <w:szCs w:val="24"/>
        </w:rPr>
      </w:pPr>
    </w:p>
    <w:p w:rsidR="000C09DE" w:rsidRPr="001E28E8" w:rsidRDefault="000C09DE" w:rsidP="000C09DE">
      <w:pPr>
        <w:pStyle w:val="Standard"/>
        <w:jc w:val="both"/>
        <w:rPr>
          <w:lang w:val="uk-UA"/>
        </w:rPr>
      </w:pPr>
      <w:r>
        <w:rPr>
          <w:lang w:val="uk-UA"/>
        </w:rPr>
        <w:t xml:space="preserve">     1. Надати гр. Талімончук Зінаїді Степанівні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50</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 с.Вільгір</w:t>
      </w:r>
      <w:r w:rsidRPr="003444E0">
        <w:rPr>
          <w:lang w:val="uk-UA" w:eastAsia="ar-SA"/>
        </w:rPr>
        <w:t xml:space="preserve"> на території Бугринської сільської ради Рівненської області</w:t>
      </w:r>
      <w:r>
        <w:rPr>
          <w:lang w:val="uk-UA" w:eastAsia="ar-SA"/>
        </w:rPr>
        <w:t>.</w:t>
      </w:r>
    </w:p>
    <w:p w:rsidR="000C09DE" w:rsidRPr="001E28E8" w:rsidRDefault="000C09DE" w:rsidP="000C09DE">
      <w:pPr>
        <w:pStyle w:val="Standard"/>
        <w:jc w:val="both"/>
        <w:rPr>
          <w:lang w:val="uk-UA"/>
        </w:rPr>
      </w:pPr>
    </w:p>
    <w:p w:rsidR="000C09DE" w:rsidRPr="00DD1412" w:rsidRDefault="000C09DE" w:rsidP="000C09DE">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Талімончук Зінаїді Степанівні подати проект землеустрою до сесії  Бугринської сільської ради для її затвердження  та  передачі  земельної  ділянки  у  власність.</w:t>
      </w:r>
    </w:p>
    <w:p w:rsidR="000C09DE" w:rsidRDefault="000C09DE" w:rsidP="000C09DE">
      <w:pPr>
        <w:pStyle w:val="Standard"/>
        <w:rPr>
          <w:lang w:val="uk-UA"/>
        </w:rPr>
      </w:pPr>
    </w:p>
    <w:p w:rsidR="000C09DE" w:rsidRDefault="000C09DE" w:rsidP="000C09DE">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Default="000C09DE" w:rsidP="000C09DE">
      <w:pPr>
        <w:pStyle w:val="Standard"/>
        <w:tabs>
          <w:tab w:val="left" w:pos="6160"/>
        </w:tabs>
        <w:rPr>
          <w:rFonts w:cs="Times New Roman"/>
        </w:rPr>
      </w:pPr>
    </w:p>
    <w:p w:rsidR="000C09DE" w:rsidRDefault="000C09DE" w:rsidP="000C09DE">
      <w:pPr>
        <w:pStyle w:val="Standard"/>
        <w:tabs>
          <w:tab w:val="left" w:pos="6160"/>
        </w:tabs>
        <w:rPr>
          <w:rFonts w:cs="Times New Roman"/>
        </w:rPr>
      </w:pPr>
    </w:p>
    <w:p w:rsidR="000C09DE" w:rsidRPr="009E49A3" w:rsidRDefault="000C09DE" w:rsidP="000C09D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0C09DE" w:rsidRDefault="000C09DE" w:rsidP="000C09DE"/>
    <w:p w:rsidR="000C09DE" w:rsidRDefault="000C09DE" w:rsidP="000C09DE"/>
    <w:p w:rsidR="000C09DE" w:rsidRDefault="000C09DE" w:rsidP="000C09DE"/>
    <w:p w:rsidR="000C09DE" w:rsidRDefault="000C09DE" w:rsidP="000C09DE"/>
    <w:p w:rsidR="000C09DE" w:rsidRDefault="000C09DE" w:rsidP="000C09DE"/>
    <w:p w:rsidR="000C09DE" w:rsidRPr="007B0DD8" w:rsidRDefault="000C09DE" w:rsidP="000C09DE">
      <w:pPr>
        <w:rPr>
          <w:lang w:val="ru-RU"/>
        </w:rPr>
      </w:pPr>
    </w:p>
    <w:p w:rsidR="00C26C78" w:rsidRPr="007B0DD8" w:rsidRDefault="00C26C78" w:rsidP="000C09DE">
      <w:pPr>
        <w:rPr>
          <w:lang w:val="ru-RU"/>
        </w:rPr>
      </w:pPr>
    </w:p>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lastRenderedPageBreak/>
        <w:drawing>
          <wp:anchor distT="0" distB="0" distL="114300" distR="114300" simplePos="0" relativeHeight="251908096" behindDoc="0" locked="0" layoutInCell="1" allowOverlap="1">
            <wp:simplePos x="0" y="0"/>
            <wp:positionH relativeFrom="margin">
              <wp:align>center</wp:align>
            </wp:positionH>
            <wp:positionV relativeFrom="paragraph">
              <wp:posOffset>6350</wp:posOffset>
            </wp:positionV>
            <wp:extent cx="457200" cy="690880"/>
            <wp:effectExtent l="0" t="0" r="0" b="0"/>
            <wp:wrapNone/>
            <wp:docPr id="159"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2"/>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158" o:spid="_x0000_s1035" type="#_x0000_t32" style="position:absolute;left:0;text-align:left;margin-left:2.6pt;margin-top:4.6pt;width:476.1pt;height:.3pt;flip:y;z-index:2519091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Dy34LW8AEAAI0DAAAOAAAAAAAAAAAAAAAAAC4CAABkcnMvZTJv&#10;RG9jLnhtbFBLAQItABQABgAIAAAAIQB93Dam3QAAAAUBAAAPAAAAAAAAAAAAAAAAAEoEAABkcnMv&#10;ZG93bnJldi54bWxQSwUGAAAAAAQABADzAAAAVAU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372</w:t>
      </w:r>
    </w:p>
    <w:p w:rsidR="000C09DE" w:rsidRDefault="000C09DE" w:rsidP="000C09DE">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0C09DE" w:rsidRDefault="000C09DE" w:rsidP="000C09DE">
      <w:pPr>
        <w:pStyle w:val="Standard"/>
        <w:jc w:val="both"/>
      </w:pPr>
      <w:r>
        <w:t>проекту землеустрою щодо відведення</w:t>
      </w:r>
    </w:p>
    <w:p w:rsidR="000C09DE" w:rsidRDefault="000C09DE" w:rsidP="000C09DE">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Федорчук М.І.</w:t>
      </w:r>
    </w:p>
    <w:p w:rsidR="000C09DE" w:rsidRDefault="000C09DE" w:rsidP="000C09DE"/>
    <w:p w:rsidR="000C09DE" w:rsidRPr="003444E0" w:rsidRDefault="000C09DE" w:rsidP="000C09DE">
      <w:pPr>
        <w:pStyle w:val="Standard"/>
        <w:jc w:val="both"/>
        <w:rPr>
          <w:lang w:val="uk-UA"/>
        </w:rPr>
      </w:pPr>
      <w:r>
        <w:rPr>
          <w:lang w:val="uk-UA"/>
        </w:rPr>
        <w:t xml:space="preserve">            </w:t>
      </w:r>
      <w:r w:rsidRPr="003444E0">
        <w:rPr>
          <w:lang w:val="uk-UA"/>
        </w:rPr>
        <w:t xml:space="preserve">Розглянувши звернення </w:t>
      </w:r>
      <w:r>
        <w:rPr>
          <w:lang w:val="uk-UA"/>
        </w:rPr>
        <w:t>гр.Федорчук Марії Ігорівни</w:t>
      </w:r>
      <w:r>
        <w:rPr>
          <w:rFonts w:cs="Times New Roman"/>
          <w:iCs/>
          <w:lang w:val="uk-UA"/>
        </w:rPr>
        <w:t>, жительки с.М</w:t>
      </w:r>
      <w:r w:rsidRPr="00F16899">
        <w:rPr>
          <w:rFonts w:cs="Times New Roman"/>
          <w:iCs/>
          <w:lang w:val="uk-UA"/>
        </w:rPr>
        <w:t>’</w:t>
      </w:r>
      <w:r>
        <w:rPr>
          <w:rFonts w:cs="Times New Roman"/>
          <w:iCs/>
          <w:lang w:val="uk-UA"/>
        </w:rPr>
        <w:t xml:space="preserve">ятин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за межами </w:t>
      </w:r>
      <w:r>
        <w:rPr>
          <w:rFonts w:cs="Times New Roman"/>
          <w:iCs/>
          <w:lang w:val="uk-UA"/>
        </w:rPr>
        <w:t>с.М</w:t>
      </w:r>
      <w:r w:rsidRPr="00F16899">
        <w:rPr>
          <w:rFonts w:cs="Times New Roman"/>
          <w:iCs/>
          <w:lang w:val="uk-UA"/>
        </w:rPr>
        <w:t>’</w:t>
      </w:r>
      <w:r>
        <w:rPr>
          <w:rFonts w:cs="Times New Roman"/>
          <w:iCs/>
          <w:lang w:val="uk-UA"/>
        </w:rPr>
        <w:t>ятин</w:t>
      </w:r>
      <w:r>
        <w:rPr>
          <w:lang w:val="uk-UA" w:eastAsia="ar-SA"/>
        </w:rPr>
        <w:t xml:space="preserve"> </w:t>
      </w:r>
      <w:r w:rsidRPr="003444E0">
        <w:rPr>
          <w:lang w:val="uk-UA"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0C09DE" w:rsidRDefault="000C09DE" w:rsidP="000C09DE">
      <w:pPr>
        <w:pStyle w:val="Standard"/>
        <w:jc w:val="both"/>
        <w:rPr>
          <w:b/>
          <w:lang w:val="uk-UA"/>
        </w:rPr>
      </w:pPr>
    </w:p>
    <w:p w:rsidR="000C09DE" w:rsidRDefault="000C09DE" w:rsidP="000C09DE">
      <w:pPr>
        <w:pStyle w:val="31"/>
        <w:spacing w:after="0"/>
        <w:jc w:val="center"/>
        <w:rPr>
          <w:b/>
          <w:sz w:val="24"/>
          <w:szCs w:val="24"/>
        </w:rPr>
      </w:pPr>
      <w:r>
        <w:rPr>
          <w:b/>
          <w:sz w:val="24"/>
          <w:szCs w:val="24"/>
        </w:rPr>
        <w:t xml:space="preserve">ВИРІШИЛА:  </w:t>
      </w:r>
    </w:p>
    <w:p w:rsidR="000C09DE" w:rsidRDefault="000C09DE" w:rsidP="000C09DE">
      <w:pPr>
        <w:pStyle w:val="31"/>
        <w:spacing w:after="0"/>
        <w:jc w:val="center"/>
        <w:rPr>
          <w:b/>
          <w:sz w:val="24"/>
          <w:szCs w:val="24"/>
        </w:rPr>
      </w:pPr>
    </w:p>
    <w:p w:rsidR="000C09DE" w:rsidRPr="001E28E8" w:rsidRDefault="000C09DE" w:rsidP="000C09DE">
      <w:pPr>
        <w:pStyle w:val="Standard"/>
        <w:jc w:val="both"/>
        <w:rPr>
          <w:lang w:val="uk-UA"/>
        </w:rPr>
      </w:pPr>
      <w:r>
        <w:rPr>
          <w:lang w:val="uk-UA"/>
        </w:rPr>
        <w:t xml:space="preserve">     1. Надати гр. Федорчук Марії Ігорівні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45</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за межами </w:t>
      </w:r>
      <w:r>
        <w:rPr>
          <w:rFonts w:cs="Times New Roman"/>
          <w:iCs/>
          <w:lang w:val="uk-UA"/>
        </w:rPr>
        <w:t>с.М</w:t>
      </w:r>
      <w:r w:rsidRPr="00F16899">
        <w:rPr>
          <w:rFonts w:cs="Times New Roman"/>
          <w:iCs/>
          <w:lang w:val="uk-UA"/>
        </w:rPr>
        <w:t>’</w:t>
      </w:r>
      <w:r>
        <w:rPr>
          <w:rFonts w:cs="Times New Roman"/>
          <w:iCs/>
          <w:lang w:val="uk-UA"/>
        </w:rPr>
        <w:t>ятин</w:t>
      </w:r>
      <w:r w:rsidRPr="003444E0">
        <w:rPr>
          <w:lang w:val="uk-UA" w:eastAsia="ar-SA"/>
        </w:rPr>
        <w:t xml:space="preserve"> на території Бугринської сільської ради Рівненської області</w:t>
      </w:r>
      <w:r>
        <w:rPr>
          <w:lang w:val="uk-UA" w:eastAsia="ar-SA"/>
        </w:rPr>
        <w:t>.</w:t>
      </w:r>
    </w:p>
    <w:p w:rsidR="000C09DE" w:rsidRPr="001E28E8" w:rsidRDefault="000C09DE" w:rsidP="000C09DE">
      <w:pPr>
        <w:pStyle w:val="Standard"/>
        <w:jc w:val="both"/>
        <w:rPr>
          <w:lang w:val="uk-UA"/>
        </w:rPr>
      </w:pPr>
    </w:p>
    <w:p w:rsidR="000C09DE" w:rsidRPr="00DD1412" w:rsidRDefault="000C09DE" w:rsidP="000C09DE">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Федорчук Марії Ігорівні подати проект землеустрою до сесії  Бугринської сільської ради для її затвердження  та  передачі  земельної  ділянки  у  власність.</w:t>
      </w:r>
    </w:p>
    <w:p w:rsidR="000C09DE" w:rsidRDefault="000C09DE" w:rsidP="000C09DE">
      <w:pPr>
        <w:pStyle w:val="Standard"/>
        <w:rPr>
          <w:lang w:val="uk-UA"/>
        </w:rPr>
      </w:pPr>
    </w:p>
    <w:p w:rsidR="000C09DE" w:rsidRDefault="000C09DE" w:rsidP="000C09DE">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Default="000C09DE" w:rsidP="000C09DE">
      <w:pPr>
        <w:pStyle w:val="Standard"/>
        <w:tabs>
          <w:tab w:val="left" w:pos="6160"/>
        </w:tabs>
        <w:rPr>
          <w:rFonts w:cs="Times New Roman"/>
        </w:rPr>
      </w:pPr>
    </w:p>
    <w:p w:rsidR="000C09DE" w:rsidRDefault="000C09DE" w:rsidP="000C09DE">
      <w:pPr>
        <w:pStyle w:val="Standard"/>
        <w:tabs>
          <w:tab w:val="left" w:pos="6160"/>
        </w:tabs>
        <w:rPr>
          <w:rFonts w:cs="Times New Roman"/>
        </w:rPr>
      </w:pPr>
    </w:p>
    <w:p w:rsidR="000C09DE" w:rsidRPr="009E49A3" w:rsidRDefault="000C09DE" w:rsidP="000C09D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0C09DE" w:rsidRDefault="000C09DE" w:rsidP="000C09DE"/>
    <w:p w:rsidR="000C09DE" w:rsidRDefault="000C09DE" w:rsidP="000C09DE"/>
    <w:p w:rsidR="000C09DE" w:rsidRDefault="000C09DE" w:rsidP="000C09DE"/>
    <w:p w:rsidR="000C09DE" w:rsidRPr="007B0DD8" w:rsidRDefault="000C09DE" w:rsidP="000C09DE">
      <w:pPr>
        <w:rPr>
          <w:lang w:val="ru-RU"/>
        </w:rPr>
      </w:pPr>
    </w:p>
    <w:p w:rsidR="00C26C78" w:rsidRPr="007B0DD8" w:rsidRDefault="00C26C78" w:rsidP="000C09DE">
      <w:pPr>
        <w:rPr>
          <w:lang w:val="ru-RU"/>
        </w:rPr>
      </w:pPr>
    </w:p>
    <w:p w:rsidR="000C09DE" w:rsidRDefault="000C09DE" w:rsidP="000C09DE"/>
    <w:p w:rsidR="000C09DE" w:rsidRDefault="000C09DE" w:rsidP="000C09DE"/>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lastRenderedPageBreak/>
        <w:drawing>
          <wp:anchor distT="0" distB="0" distL="114300" distR="114300" simplePos="0" relativeHeight="251910144" behindDoc="0" locked="0" layoutInCell="1" allowOverlap="1">
            <wp:simplePos x="0" y="0"/>
            <wp:positionH relativeFrom="margin">
              <wp:align>center</wp:align>
            </wp:positionH>
            <wp:positionV relativeFrom="paragraph">
              <wp:posOffset>6350</wp:posOffset>
            </wp:positionV>
            <wp:extent cx="457200" cy="690880"/>
            <wp:effectExtent l="0" t="0" r="0" b="0"/>
            <wp:wrapNone/>
            <wp:docPr id="157" name="Рисунок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4"/>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156" o:spid="_x0000_s1034" type="#_x0000_t32" style="position:absolute;left:0;text-align:left;margin-left:2.6pt;margin-top:4.6pt;width:476.1pt;height:.3pt;flip:y;z-index:2519111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n73i8fEBAACN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373</w:t>
      </w:r>
    </w:p>
    <w:p w:rsidR="000C09DE" w:rsidRDefault="000C09DE" w:rsidP="000C09DE">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0C09DE" w:rsidRDefault="000C09DE" w:rsidP="000C09DE">
      <w:pPr>
        <w:pStyle w:val="Standard"/>
        <w:jc w:val="both"/>
      </w:pPr>
      <w:r>
        <w:t>проекту землеустрою щодо відведення</w:t>
      </w:r>
    </w:p>
    <w:p w:rsidR="000C09DE" w:rsidRDefault="000C09DE" w:rsidP="000C09DE">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Зінчуку М.В.</w:t>
      </w:r>
    </w:p>
    <w:p w:rsidR="000C09DE" w:rsidRDefault="000C09DE" w:rsidP="000C09DE"/>
    <w:p w:rsidR="000C09DE" w:rsidRPr="003444E0" w:rsidRDefault="000C09DE" w:rsidP="000C09DE">
      <w:pPr>
        <w:pStyle w:val="Standard"/>
        <w:jc w:val="both"/>
        <w:rPr>
          <w:lang w:val="uk-UA"/>
        </w:rPr>
      </w:pPr>
      <w:r>
        <w:rPr>
          <w:lang w:val="uk-UA"/>
        </w:rPr>
        <w:t xml:space="preserve">            </w:t>
      </w:r>
      <w:r w:rsidRPr="003444E0">
        <w:rPr>
          <w:lang w:val="uk-UA"/>
        </w:rPr>
        <w:t xml:space="preserve">Розглянувши звернення </w:t>
      </w:r>
      <w:r>
        <w:rPr>
          <w:lang w:val="uk-UA"/>
        </w:rPr>
        <w:t>гр.Зінчука Михайла Вячеславовича</w:t>
      </w:r>
      <w:r>
        <w:rPr>
          <w:rFonts w:cs="Times New Roman"/>
          <w:iCs/>
          <w:lang w:val="uk-UA"/>
        </w:rPr>
        <w:t xml:space="preserve">, жителя м.Рівне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за межами </w:t>
      </w:r>
      <w:r>
        <w:rPr>
          <w:rFonts w:cs="Times New Roman"/>
          <w:iCs/>
          <w:lang w:val="uk-UA"/>
        </w:rPr>
        <w:t>с.Бугрин</w:t>
      </w:r>
      <w:r>
        <w:rPr>
          <w:lang w:val="uk-UA" w:eastAsia="ar-SA"/>
        </w:rPr>
        <w:t xml:space="preserve"> </w:t>
      </w:r>
      <w:r w:rsidRPr="003444E0">
        <w:rPr>
          <w:lang w:val="uk-UA"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0C09DE" w:rsidRDefault="000C09DE" w:rsidP="000C09DE">
      <w:pPr>
        <w:pStyle w:val="Standard"/>
        <w:jc w:val="both"/>
        <w:rPr>
          <w:b/>
          <w:lang w:val="uk-UA"/>
        </w:rPr>
      </w:pPr>
    </w:p>
    <w:p w:rsidR="000C09DE" w:rsidRDefault="000C09DE" w:rsidP="000C09DE">
      <w:pPr>
        <w:pStyle w:val="31"/>
        <w:spacing w:after="0"/>
        <w:jc w:val="center"/>
        <w:rPr>
          <w:b/>
          <w:sz w:val="24"/>
          <w:szCs w:val="24"/>
        </w:rPr>
      </w:pPr>
      <w:r>
        <w:rPr>
          <w:b/>
          <w:sz w:val="24"/>
          <w:szCs w:val="24"/>
        </w:rPr>
        <w:t xml:space="preserve">ВИРІШИЛА:  </w:t>
      </w:r>
    </w:p>
    <w:p w:rsidR="000C09DE" w:rsidRDefault="000C09DE" w:rsidP="000C09DE">
      <w:pPr>
        <w:pStyle w:val="31"/>
        <w:spacing w:after="0"/>
        <w:jc w:val="center"/>
        <w:rPr>
          <w:b/>
          <w:sz w:val="24"/>
          <w:szCs w:val="24"/>
        </w:rPr>
      </w:pPr>
    </w:p>
    <w:p w:rsidR="000C09DE" w:rsidRPr="001E28E8" w:rsidRDefault="000C09DE" w:rsidP="000C09DE">
      <w:pPr>
        <w:pStyle w:val="Standard"/>
        <w:jc w:val="both"/>
        <w:rPr>
          <w:lang w:val="uk-UA"/>
        </w:rPr>
      </w:pPr>
      <w:r>
        <w:rPr>
          <w:lang w:val="uk-UA"/>
        </w:rPr>
        <w:t xml:space="preserve">     1. Надати гр. Зінчуку Михайлу Вячеславовичу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30</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за межами </w:t>
      </w:r>
      <w:r>
        <w:rPr>
          <w:rFonts w:cs="Times New Roman"/>
          <w:iCs/>
          <w:lang w:val="uk-UA"/>
        </w:rPr>
        <w:t>с.Бугрин</w:t>
      </w:r>
      <w:r w:rsidRPr="003444E0">
        <w:rPr>
          <w:lang w:val="uk-UA" w:eastAsia="ar-SA"/>
        </w:rPr>
        <w:t xml:space="preserve"> на території Бугринської сільської ради Рівненської області</w:t>
      </w:r>
      <w:r>
        <w:rPr>
          <w:lang w:val="uk-UA" w:eastAsia="ar-SA"/>
        </w:rPr>
        <w:t>.</w:t>
      </w:r>
    </w:p>
    <w:p w:rsidR="000C09DE" w:rsidRPr="001E28E8" w:rsidRDefault="000C09DE" w:rsidP="000C09DE">
      <w:pPr>
        <w:pStyle w:val="Standard"/>
        <w:jc w:val="both"/>
        <w:rPr>
          <w:lang w:val="uk-UA"/>
        </w:rPr>
      </w:pPr>
    </w:p>
    <w:p w:rsidR="000C09DE" w:rsidRPr="00DD1412" w:rsidRDefault="000C09DE" w:rsidP="000C09DE">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Зінчуку Михайлу Вячеславовичу подати проект землеустрою до сесії  Бугринської сільської ради для її затвердження  та  передачі  земельної  ділянки  у  власність.</w:t>
      </w:r>
    </w:p>
    <w:p w:rsidR="000C09DE" w:rsidRDefault="000C09DE" w:rsidP="000C09DE">
      <w:pPr>
        <w:pStyle w:val="Standard"/>
        <w:rPr>
          <w:lang w:val="uk-UA"/>
        </w:rPr>
      </w:pPr>
    </w:p>
    <w:p w:rsidR="000C09DE" w:rsidRDefault="000C09DE" w:rsidP="000C09DE">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Default="000C09DE" w:rsidP="000C09DE">
      <w:pPr>
        <w:pStyle w:val="Standard"/>
        <w:tabs>
          <w:tab w:val="left" w:pos="6160"/>
        </w:tabs>
        <w:rPr>
          <w:rFonts w:cs="Times New Roman"/>
        </w:rPr>
      </w:pPr>
    </w:p>
    <w:p w:rsidR="000C09DE" w:rsidRDefault="000C09DE" w:rsidP="000C09DE">
      <w:pPr>
        <w:pStyle w:val="Standard"/>
        <w:tabs>
          <w:tab w:val="left" w:pos="6160"/>
        </w:tabs>
        <w:rPr>
          <w:rFonts w:cs="Times New Roman"/>
        </w:rPr>
      </w:pPr>
    </w:p>
    <w:p w:rsidR="000C09DE" w:rsidRPr="009E49A3" w:rsidRDefault="000C09DE" w:rsidP="000C09D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0C09DE" w:rsidRDefault="000C09DE" w:rsidP="000C09DE"/>
    <w:p w:rsidR="000C09DE" w:rsidRDefault="000C09DE" w:rsidP="000C09DE"/>
    <w:p w:rsidR="000C09DE" w:rsidRDefault="000C09DE" w:rsidP="000C09DE"/>
    <w:p w:rsidR="000C09DE" w:rsidRDefault="000C09DE" w:rsidP="000C09DE"/>
    <w:p w:rsidR="000C09DE" w:rsidRPr="007B0DD8" w:rsidRDefault="000C09DE" w:rsidP="000C09DE">
      <w:pPr>
        <w:rPr>
          <w:lang w:val="ru-RU"/>
        </w:rPr>
      </w:pPr>
    </w:p>
    <w:p w:rsidR="00C26C78" w:rsidRPr="007B0DD8" w:rsidRDefault="00C26C78" w:rsidP="000C09DE">
      <w:pPr>
        <w:rPr>
          <w:lang w:val="ru-RU"/>
        </w:rPr>
      </w:pPr>
    </w:p>
    <w:p w:rsidR="00C26C78" w:rsidRPr="007B0DD8" w:rsidRDefault="00C26C78" w:rsidP="000C09DE">
      <w:pPr>
        <w:rPr>
          <w:lang w:val="ru-RU"/>
        </w:rPr>
      </w:pPr>
    </w:p>
    <w:p w:rsidR="000C09DE" w:rsidRDefault="000C09DE" w:rsidP="000C09DE">
      <w:pPr>
        <w:pStyle w:val="Standard"/>
        <w:tabs>
          <w:tab w:val="left" w:pos="6435"/>
        </w:tabs>
      </w:pPr>
    </w:p>
    <w:p w:rsidR="000C09DE" w:rsidRDefault="000C09DE" w:rsidP="000C09DE">
      <w:pPr>
        <w:pStyle w:val="Standard"/>
        <w:tabs>
          <w:tab w:val="left" w:pos="6435"/>
        </w:tabs>
      </w:pPr>
      <w:r>
        <w:rPr>
          <w:noProof/>
          <w:lang w:eastAsia="ru-RU" w:bidi="ar-SA"/>
        </w:rPr>
        <w:lastRenderedPageBreak/>
        <w:drawing>
          <wp:anchor distT="0" distB="0" distL="114300" distR="114300" simplePos="0" relativeHeight="251912192" behindDoc="0" locked="0" layoutInCell="1" allowOverlap="1">
            <wp:simplePos x="0" y="0"/>
            <wp:positionH relativeFrom="margin">
              <wp:align>center</wp:align>
            </wp:positionH>
            <wp:positionV relativeFrom="paragraph">
              <wp:posOffset>6350</wp:posOffset>
            </wp:positionV>
            <wp:extent cx="457200" cy="690880"/>
            <wp:effectExtent l="0" t="0" r="0" b="0"/>
            <wp:wrapNone/>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6"/>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Standard"/>
        <w:tabs>
          <w:tab w:val="left" w:pos="6435"/>
        </w:tabs>
      </w:pPr>
    </w:p>
    <w:p w:rsidR="000C09DE" w:rsidRDefault="000C09DE" w:rsidP="000C09DE">
      <w:pPr>
        <w:pStyle w:val="a9"/>
        <w:spacing w:line="360" w:lineRule="auto"/>
        <w:rPr>
          <w:sz w:val="24"/>
          <w:szCs w:val="24"/>
        </w:rPr>
      </w:pPr>
      <w:r>
        <w:rPr>
          <w:sz w:val="24"/>
          <w:szCs w:val="24"/>
        </w:rPr>
        <w:t>УКРАЇНА</w:t>
      </w:r>
    </w:p>
    <w:p w:rsidR="000C09DE" w:rsidRDefault="000C09DE" w:rsidP="000C09DE">
      <w:pPr>
        <w:pStyle w:val="a9"/>
        <w:rPr>
          <w:sz w:val="24"/>
          <w:szCs w:val="24"/>
        </w:rPr>
      </w:pPr>
      <w:r>
        <w:rPr>
          <w:sz w:val="24"/>
          <w:szCs w:val="24"/>
        </w:rPr>
        <w:t>БУГРИНСЬКА СІЛЬСЬКА РАДА</w:t>
      </w:r>
    </w:p>
    <w:p w:rsidR="000C09DE" w:rsidRDefault="000C09DE" w:rsidP="000C09DE">
      <w:pPr>
        <w:pStyle w:val="a9"/>
        <w:rPr>
          <w:sz w:val="24"/>
          <w:szCs w:val="24"/>
        </w:rPr>
      </w:pPr>
      <w:r>
        <w:rPr>
          <w:sz w:val="24"/>
          <w:szCs w:val="24"/>
        </w:rPr>
        <w:t>РІВНЕНСЬКОГО РАЙОНУ</w:t>
      </w:r>
    </w:p>
    <w:p w:rsidR="000C09DE" w:rsidRDefault="000C09DE" w:rsidP="000C09DE">
      <w:pPr>
        <w:pStyle w:val="Standard"/>
        <w:jc w:val="center"/>
        <w:rPr>
          <w:b/>
        </w:rPr>
      </w:pPr>
      <w:r>
        <w:rPr>
          <w:b/>
        </w:rPr>
        <w:t>РІВНЕНСЬКОЇ ОБЛАСТІ</w:t>
      </w:r>
    </w:p>
    <w:p w:rsidR="000C09DE" w:rsidRDefault="000C09DE" w:rsidP="000C09DE">
      <w:pPr>
        <w:pStyle w:val="Standard"/>
        <w:jc w:val="center"/>
        <w:rPr>
          <w:b/>
        </w:rPr>
      </w:pPr>
      <w:r>
        <w:rPr>
          <w:b/>
        </w:rPr>
        <w:t>Р І Ш Е Н Н Я</w:t>
      </w:r>
    </w:p>
    <w:p w:rsidR="000C09DE" w:rsidRDefault="000C09DE" w:rsidP="000C09DE">
      <w:pPr>
        <w:pStyle w:val="Standard"/>
        <w:jc w:val="center"/>
        <w:rPr>
          <w:i/>
          <w:sz w:val="20"/>
          <w:szCs w:val="20"/>
        </w:rPr>
      </w:pPr>
      <w:r>
        <w:rPr>
          <w:i/>
          <w:sz w:val="20"/>
          <w:szCs w:val="20"/>
        </w:rPr>
        <w:t>35442, Рівненська обл., Гощанський район, с.Бугрин, вул. Перемоги,1тел.(03650)42181</w:t>
      </w:r>
    </w:p>
    <w:p w:rsidR="000C09DE" w:rsidRDefault="000C09DE" w:rsidP="000C09DE">
      <w:pPr>
        <w:pStyle w:val="Standard"/>
        <w:tabs>
          <w:tab w:val="left" w:pos="6160"/>
        </w:tabs>
        <w:jc w:val="both"/>
      </w:pPr>
      <w:r>
        <w:rPr>
          <w:rFonts w:cs="Times New Roman"/>
          <w:b/>
          <w:bCs/>
          <w:i/>
          <w:iCs/>
          <w:lang w:val="uk-UA"/>
        </w:rPr>
        <w:t xml:space="preserve">               </w:t>
      </w:r>
      <w:r w:rsidR="00903E38">
        <w:rPr>
          <w:noProof/>
        </w:rPr>
        <w:pict>
          <v:shape id="Прямая со стрелкой 154" o:spid="_x0000_s1033" type="#_x0000_t32" style="position:absolute;left:0;text-align:left;margin-left:2.6pt;margin-top:4.6pt;width:476.1pt;height:.3pt;flip:y;z-index:2519132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S8dSuPEBAACN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0C09DE" w:rsidRDefault="000C09DE" w:rsidP="000C09DE">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374</w:t>
      </w:r>
    </w:p>
    <w:p w:rsidR="000C09DE" w:rsidRDefault="000C09DE" w:rsidP="000C09DE">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0C09DE" w:rsidRDefault="000C09DE" w:rsidP="000C09DE">
      <w:pPr>
        <w:pStyle w:val="Standard"/>
        <w:jc w:val="both"/>
      </w:pPr>
      <w:r>
        <w:t>проекту землеустрою щодо відведення</w:t>
      </w:r>
    </w:p>
    <w:p w:rsidR="000C09DE" w:rsidRDefault="000C09DE" w:rsidP="000C09DE">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Зінчук І.І.</w:t>
      </w:r>
    </w:p>
    <w:p w:rsidR="000C09DE" w:rsidRDefault="000C09DE" w:rsidP="000C09DE"/>
    <w:p w:rsidR="000C09DE" w:rsidRPr="003444E0" w:rsidRDefault="000C09DE" w:rsidP="000C09DE">
      <w:pPr>
        <w:pStyle w:val="Standard"/>
        <w:jc w:val="both"/>
        <w:rPr>
          <w:lang w:val="uk-UA"/>
        </w:rPr>
      </w:pPr>
      <w:r>
        <w:rPr>
          <w:lang w:val="uk-UA"/>
        </w:rPr>
        <w:t xml:space="preserve">            </w:t>
      </w:r>
      <w:r w:rsidRPr="003444E0">
        <w:rPr>
          <w:lang w:val="uk-UA"/>
        </w:rPr>
        <w:t xml:space="preserve">Розглянувши звернення </w:t>
      </w:r>
      <w:r>
        <w:rPr>
          <w:lang w:val="uk-UA"/>
        </w:rPr>
        <w:t>гр.Зінчук Іванни Іванівни</w:t>
      </w:r>
      <w:r>
        <w:rPr>
          <w:rFonts w:cs="Times New Roman"/>
          <w:iCs/>
          <w:lang w:val="uk-UA"/>
        </w:rPr>
        <w:t xml:space="preserve">, жительки м.Рівне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 </w:t>
      </w:r>
      <w:r>
        <w:rPr>
          <w:rFonts w:cs="Times New Roman"/>
          <w:iCs/>
          <w:lang w:val="uk-UA"/>
        </w:rPr>
        <w:t>с.Бугрин</w:t>
      </w:r>
      <w:r>
        <w:rPr>
          <w:lang w:val="uk-UA" w:eastAsia="ar-SA"/>
        </w:rPr>
        <w:t xml:space="preserve"> </w:t>
      </w:r>
      <w:r w:rsidRPr="003444E0">
        <w:rPr>
          <w:lang w:val="uk-UA"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0C09DE" w:rsidRDefault="000C09DE" w:rsidP="000C09DE">
      <w:pPr>
        <w:pStyle w:val="Standard"/>
        <w:jc w:val="both"/>
        <w:rPr>
          <w:b/>
          <w:lang w:val="uk-UA"/>
        </w:rPr>
      </w:pPr>
    </w:p>
    <w:p w:rsidR="000C09DE" w:rsidRDefault="000C09DE" w:rsidP="000C09DE">
      <w:pPr>
        <w:pStyle w:val="31"/>
        <w:spacing w:after="0"/>
        <w:jc w:val="center"/>
        <w:rPr>
          <w:b/>
          <w:sz w:val="24"/>
          <w:szCs w:val="24"/>
        </w:rPr>
      </w:pPr>
      <w:r>
        <w:rPr>
          <w:b/>
          <w:sz w:val="24"/>
          <w:szCs w:val="24"/>
        </w:rPr>
        <w:t xml:space="preserve">ВИРІШИЛА:  </w:t>
      </w:r>
    </w:p>
    <w:p w:rsidR="000C09DE" w:rsidRDefault="000C09DE" w:rsidP="000C09DE">
      <w:pPr>
        <w:pStyle w:val="31"/>
        <w:spacing w:after="0"/>
        <w:jc w:val="center"/>
        <w:rPr>
          <w:b/>
          <w:sz w:val="24"/>
          <w:szCs w:val="24"/>
        </w:rPr>
      </w:pPr>
    </w:p>
    <w:p w:rsidR="000C09DE" w:rsidRPr="001E28E8" w:rsidRDefault="000C09DE" w:rsidP="000C09DE">
      <w:pPr>
        <w:pStyle w:val="Standard"/>
        <w:jc w:val="both"/>
        <w:rPr>
          <w:lang w:val="uk-UA"/>
        </w:rPr>
      </w:pPr>
      <w:r>
        <w:rPr>
          <w:lang w:val="uk-UA"/>
        </w:rPr>
        <w:t xml:space="preserve">     1. Надати гр. Зінчук Іванні Іванівні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25</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 </w:t>
      </w:r>
      <w:r>
        <w:rPr>
          <w:rFonts w:cs="Times New Roman"/>
          <w:iCs/>
          <w:lang w:val="uk-UA"/>
        </w:rPr>
        <w:t>с.Бугрин</w:t>
      </w:r>
      <w:r w:rsidRPr="003444E0">
        <w:rPr>
          <w:lang w:val="uk-UA" w:eastAsia="ar-SA"/>
        </w:rPr>
        <w:t xml:space="preserve"> на території Бугринської сільської ради Рівненської області</w:t>
      </w:r>
      <w:r>
        <w:rPr>
          <w:lang w:val="uk-UA" w:eastAsia="ar-SA"/>
        </w:rPr>
        <w:t>.</w:t>
      </w:r>
    </w:p>
    <w:p w:rsidR="000C09DE" w:rsidRPr="001E28E8" w:rsidRDefault="000C09DE" w:rsidP="000C09DE">
      <w:pPr>
        <w:pStyle w:val="Standard"/>
        <w:jc w:val="both"/>
        <w:rPr>
          <w:lang w:val="uk-UA"/>
        </w:rPr>
      </w:pPr>
    </w:p>
    <w:p w:rsidR="000C09DE" w:rsidRPr="00DD1412" w:rsidRDefault="000C09DE" w:rsidP="000C09DE">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Зінчук Іванні Іванівні подати проект землеустрою до сесії  Бугринської сільської ради для її затвердження  та  передачі  земельної  ділянки  у  власність.</w:t>
      </w:r>
    </w:p>
    <w:p w:rsidR="000C09DE" w:rsidRDefault="000C09DE" w:rsidP="000C09DE">
      <w:pPr>
        <w:pStyle w:val="Standard"/>
        <w:rPr>
          <w:lang w:val="uk-UA"/>
        </w:rPr>
      </w:pPr>
    </w:p>
    <w:p w:rsidR="000C09DE" w:rsidRDefault="000C09DE" w:rsidP="000C09DE">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0C09DE" w:rsidRDefault="000C09DE" w:rsidP="000C09DE">
      <w:pPr>
        <w:pStyle w:val="Standard"/>
        <w:tabs>
          <w:tab w:val="left" w:pos="6160"/>
        </w:tabs>
        <w:rPr>
          <w:rFonts w:cs="Times New Roman"/>
        </w:rPr>
      </w:pPr>
    </w:p>
    <w:p w:rsidR="000C09DE" w:rsidRDefault="000C09DE" w:rsidP="000C09DE">
      <w:pPr>
        <w:pStyle w:val="Standard"/>
        <w:tabs>
          <w:tab w:val="left" w:pos="6160"/>
        </w:tabs>
        <w:rPr>
          <w:rFonts w:cs="Times New Roman"/>
        </w:rPr>
      </w:pPr>
    </w:p>
    <w:p w:rsidR="000C09DE" w:rsidRPr="009E49A3" w:rsidRDefault="000C09DE" w:rsidP="000C09DE">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0C09DE" w:rsidRDefault="000C09DE" w:rsidP="000C09DE"/>
    <w:p w:rsidR="000C09DE" w:rsidRDefault="000C09DE" w:rsidP="000C09DE"/>
    <w:p w:rsidR="000C09DE" w:rsidRDefault="000C09DE" w:rsidP="000C09DE"/>
    <w:p w:rsidR="000C09DE" w:rsidRDefault="000C09DE" w:rsidP="000C09DE"/>
    <w:p w:rsidR="000C09DE" w:rsidRDefault="000C09DE" w:rsidP="000C09DE"/>
    <w:p w:rsidR="004B4FB6" w:rsidRPr="007B0DD8" w:rsidRDefault="004B4FB6" w:rsidP="004B4FB6">
      <w:pPr>
        <w:pStyle w:val="Standard"/>
        <w:tabs>
          <w:tab w:val="left" w:pos="6435"/>
        </w:tabs>
      </w:pPr>
    </w:p>
    <w:p w:rsidR="00C26C78" w:rsidRPr="007B0DD8" w:rsidRDefault="00C26C78" w:rsidP="004B4FB6">
      <w:pPr>
        <w:pStyle w:val="Standard"/>
        <w:tabs>
          <w:tab w:val="left" w:pos="6435"/>
        </w:tabs>
        <w:rPr>
          <w:rFonts w:cs="Times New Roman"/>
        </w:rPr>
      </w:pPr>
    </w:p>
    <w:p w:rsidR="004B4FB6" w:rsidRDefault="004B4FB6" w:rsidP="004B4FB6">
      <w:pPr>
        <w:pStyle w:val="Standard"/>
        <w:tabs>
          <w:tab w:val="left" w:pos="6435"/>
        </w:tabs>
        <w:rPr>
          <w:rFonts w:cs="Times New Roman"/>
        </w:rPr>
      </w:pPr>
    </w:p>
    <w:p w:rsidR="004B4FB6" w:rsidRDefault="004B4FB6" w:rsidP="004B4FB6">
      <w:pPr>
        <w:pStyle w:val="Standard"/>
        <w:tabs>
          <w:tab w:val="left" w:pos="6435"/>
        </w:tabs>
      </w:pPr>
    </w:p>
    <w:p w:rsidR="004B4FB6" w:rsidRDefault="004B4FB6" w:rsidP="004B4FB6">
      <w:pPr>
        <w:pStyle w:val="Standard"/>
        <w:tabs>
          <w:tab w:val="left" w:pos="6435"/>
        </w:tabs>
      </w:pPr>
      <w:r>
        <w:rPr>
          <w:noProof/>
          <w:lang w:eastAsia="ru-RU" w:bidi="ar-SA"/>
        </w:rPr>
        <w:lastRenderedPageBreak/>
        <w:drawing>
          <wp:anchor distT="0" distB="0" distL="114300" distR="114300" simplePos="0" relativeHeight="251943936" behindDoc="0" locked="0" layoutInCell="1" allowOverlap="1">
            <wp:simplePos x="0" y="0"/>
            <wp:positionH relativeFrom="margin">
              <wp:align>center</wp:align>
            </wp:positionH>
            <wp:positionV relativeFrom="paragraph">
              <wp:posOffset>6350</wp:posOffset>
            </wp:positionV>
            <wp:extent cx="457200" cy="690880"/>
            <wp:effectExtent l="0" t="0" r="0" b="0"/>
            <wp:wrapNone/>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8"/>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4B4FB6" w:rsidRDefault="004B4FB6" w:rsidP="004B4FB6">
      <w:pPr>
        <w:pStyle w:val="Standard"/>
        <w:tabs>
          <w:tab w:val="left" w:pos="6435"/>
        </w:tabs>
      </w:pPr>
    </w:p>
    <w:p w:rsidR="004B4FB6" w:rsidRDefault="004B4FB6" w:rsidP="004B4FB6">
      <w:pPr>
        <w:pStyle w:val="Standard"/>
        <w:tabs>
          <w:tab w:val="left" w:pos="6435"/>
        </w:tabs>
      </w:pPr>
    </w:p>
    <w:p w:rsidR="004B4FB6" w:rsidRDefault="004B4FB6" w:rsidP="004B4FB6">
      <w:pPr>
        <w:pStyle w:val="Standard"/>
        <w:tabs>
          <w:tab w:val="left" w:pos="6435"/>
        </w:tabs>
      </w:pPr>
    </w:p>
    <w:p w:rsidR="004B4FB6" w:rsidRDefault="004B4FB6" w:rsidP="004B4FB6">
      <w:pPr>
        <w:pStyle w:val="a9"/>
        <w:spacing w:line="360" w:lineRule="auto"/>
        <w:rPr>
          <w:sz w:val="24"/>
          <w:szCs w:val="24"/>
        </w:rPr>
      </w:pPr>
      <w:r>
        <w:rPr>
          <w:sz w:val="24"/>
          <w:szCs w:val="24"/>
        </w:rPr>
        <w:t>УКРАЇНА</w:t>
      </w:r>
    </w:p>
    <w:p w:rsidR="004B4FB6" w:rsidRDefault="004B4FB6" w:rsidP="004B4FB6">
      <w:pPr>
        <w:pStyle w:val="a9"/>
        <w:rPr>
          <w:sz w:val="24"/>
          <w:szCs w:val="24"/>
        </w:rPr>
      </w:pPr>
      <w:r>
        <w:rPr>
          <w:sz w:val="24"/>
          <w:szCs w:val="24"/>
        </w:rPr>
        <w:t>БУГРИНСЬКА СІЛЬСЬКА РАДА</w:t>
      </w:r>
    </w:p>
    <w:p w:rsidR="004B4FB6" w:rsidRDefault="004B4FB6" w:rsidP="004B4FB6">
      <w:pPr>
        <w:pStyle w:val="a9"/>
        <w:rPr>
          <w:sz w:val="24"/>
          <w:szCs w:val="24"/>
        </w:rPr>
      </w:pPr>
      <w:r>
        <w:rPr>
          <w:sz w:val="24"/>
          <w:szCs w:val="24"/>
        </w:rPr>
        <w:t>РІВНЕНСЬКОГО РАЙОНУ</w:t>
      </w:r>
    </w:p>
    <w:p w:rsidR="004B4FB6" w:rsidRDefault="004B4FB6" w:rsidP="004B4FB6">
      <w:pPr>
        <w:pStyle w:val="Standard"/>
        <w:jc w:val="center"/>
        <w:rPr>
          <w:b/>
        </w:rPr>
      </w:pPr>
      <w:r>
        <w:rPr>
          <w:b/>
        </w:rPr>
        <w:t>РІВНЕНСЬКОЇ ОБЛАСТІ</w:t>
      </w:r>
    </w:p>
    <w:p w:rsidR="004B4FB6" w:rsidRDefault="004B4FB6" w:rsidP="004B4FB6">
      <w:pPr>
        <w:pStyle w:val="Standard"/>
        <w:jc w:val="center"/>
        <w:rPr>
          <w:b/>
        </w:rPr>
      </w:pPr>
      <w:r>
        <w:rPr>
          <w:b/>
        </w:rPr>
        <w:t>Р І Ш Е Н Н Я</w:t>
      </w:r>
    </w:p>
    <w:p w:rsidR="004B4FB6" w:rsidRDefault="004B4FB6" w:rsidP="004B4FB6">
      <w:pPr>
        <w:pStyle w:val="Standard"/>
        <w:jc w:val="center"/>
        <w:rPr>
          <w:i/>
          <w:sz w:val="20"/>
          <w:szCs w:val="20"/>
        </w:rPr>
      </w:pPr>
      <w:r>
        <w:rPr>
          <w:i/>
          <w:sz w:val="20"/>
          <w:szCs w:val="20"/>
        </w:rPr>
        <w:t>35442, Рівненська обл., Гощанський район, с.Бугрин, вул. Перемоги,1тел.(03650)42181</w:t>
      </w:r>
    </w:p>
    <w:p w:rsidR="004B4FB6" w:rsidRDefault="004B4FB6" w:rsidP="004B4FB6">
      <w:pPr>
        <w:pStyle w:val="Standard"/>
        <w:tabs>
          <w:tab w:val="left" w:pos="6160"/>
        </w:tabs>
        <w:jc w:val="both"/>
      </w:pPr>
      <w:r>
        <w:rPr>
          <w:rFonts w:cs="Times New Roman"/>
          <w:b/>
          <w:bCs/>
          <w:i/>
          <w:iCs/>
          <w:lang w:val="uk-UA"/>
        </w:rPr>
        <w:t xml:space="preserve">               </w:t>
      </w:r>
      <w:r w:rsidR="00903E38">
        <w:rPr>
          <w:noProof/>
        </w:rPr>
        <w:pict>
          <v:shape id="Прямая со стрелкой 97" o:spid="_x0000_s1032" type="#_x0000_t32" style="position:absolute;left:0;text-align:left;margin-left:2.6pt;margin-top:4.6pt;width:476.1pt;height:.3pt;flip:y;z-index:2519449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ODmDqP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4B4FB6" w:rsidRDefault="004B4FB6" w:rsidP="004B4FB6">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375</w:t>
      </w:r>
    </w:p>
    <w:p w:rsidR="004B4FB6" w:rsidRDefault="004B4FB6" w:rsidP="004B4FB6">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4B4FB6" w:rsidRDefault="004B4FB6" w:rsidP="004B4FB6">
      <w:pPr>
        <w:pStyle w:val="Standard"/>
        <w:jc w:val="both"/>
      </w:pPr>
      <w:r>
        <w:t>проекту землеустрою щодо відведення</w:t>
      </w:r>
    </w:p>
    <w:p w:rsidR="004B4FB6" w:rsidRDefault="004B4FB6" w:rsidP="004B4FB6">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Ільчук І.Р.</w:t>
      </w:r>
    </w:p>
    <w:p w:rsidR="004B4FB6" w:rsidRDefault="004B4FB6" w:rsidP="004B4FB6"/>
    <w:p w:rsidR="004B4FB6" w:rsidRPr="003444E0" w:rsidRDefault="004B4FB6" w:rsidP="004B4FB6">
      <w:pPr>
        <w:pStyle w:val="Standard"/>
        <w:jc w:val="both"/>
        <w:rPr>
          <w:lang w:val="uk-UA"/>
        </w:rPr>
      </w:pPr>
      <w:r>
        <w:rPr>
          <w:lang w:val="uk-UA"/>
        </w:rPr>
        <w:t xml:space="preserve">            </w:t>
      </w:r>
      <w:r w:rsidRPr="003444E0">
        <w:rPr>
          <w:lang w:val="uk-UA"/>
        </w:rPr>
        <w:t xml:space="preserve">Розглянувши звернення </w:t>
      </w:r>
      <w:r>
        <w:rPr>
          <w:lang w:val="uk-UA"/>
        </w:rPr>
        <w:t>гр.Ільчук Ірини Русланівни</w:t>
      </w:r>
      <w:r>
        <w:rPr>
          <w:rFonts w:cs="Times New Roman"/>
          <w:iCs/>
          <w:lang w:val="uk-UA"/>
        </w:rPr>
        <w:t xml:space="preserve">, жительки с.Ясне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за межами </w:t>
      </w:r>
      <w:r>
        <w:rPr>
          <w:rFonts w:cs="Times New Roman"/>
          <w:iCs/>
          <w:lang w:val="uk-UA"/>
        </w:rPr>
        <w:t>с.Ясне</w:t>
      </w:r>
      <w:r>
        <w:rPr>
          <w:lang w:val="uk-UA" w:eastAsia="ar-SA"/>
        </w:rPr>
        <w:t xml:space="preserve"> </w:t>
      </w:r>
      <w:r w:rsidRPr="003444E0">
        <w:rPr>
          <w:lang w:val="uk-UA"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4B4FB6" w:rsidRDefault="004B4FB6" w:rsidP="004B4FB6">
      <w:pPr>
        <w:pStyle w:val="Standard"/>
        <w:jc w:val="both"/>
        <w:rPr>
          <w:b/>
          <w:lang w:val="uk-UA"/>
        </w:rPr>
      </w:pPr>
    </w:p>
    <w:p w:rsidR="004B4FB6" w:rsidRDefault="004B4FB6" w:rsidP="004B4FB6">
      <w:pPr>
        <w:pStyle w:val="31"/>
        <w:spacing w:after="0"/>
        <w:jc w:val="center"/>
        <w:rPr>
          <w:b/>
          <w:sz w:val="24"/>
          <w:szCs w:val="24"/>
        </w:rPr>
      </w:pPr>
      <w:r>
        <w:rPr>
          <w:b/>
          <w:sz w:val="24"/>
          <w:szCs w:val="24"/>
        </w:rPr>
        <w:t xml:space="preserve">ВИРІШИЛА:  </w:t>
      </w:r>
    </w:p>
    <w:p w:rsidR="004B4FB6" w:rsidRDefault="004B4FB6" w:rsidP="004B4FB6">
      <w:pPr>
        <w:pStyle w:val="31"/>
        <w:spacing w:after="0"/>
        <w:jc w:val="center"/>
        <w:rPr>
          <w:b/>
          <w:sz w:val="24"/>
          <w:szCs w:val="24"/>
        </w:rPr>
      </w:pPr>
    </w:p>
    <w:p w:rsidR="004B4FB6" w:rsidRPr="001E28E8" w:rsidRDefault="004B4FB6" w:rsidP="004B4FB6">
      <w:pPr>
        <w:pStyle w:val="Standard"/>
        <w:jc w:val="both"/>
        <w:rPr>
          <w:lang w:val="uk-UA"/>
        </w:rPr>
      </w:pPr>
      <w:r>
        <w:rPr>
          <w:lang w:val="uk-UA"/>
        </w:rPr>
        <w:t xml:space="preserve">     1. Надати гр. Ільчук Ірині Русланівні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30</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за межами </w:t>
      </w:r>
      <w:r>
        <w:rPr>
          <w:rFonts w:cs="Times New Roman"/>
          <w:iCs/>
          <w:lang w:val="uk-UA"/>
        </w:rPr>
        <w:t>с.Ясне</w:t>
      </w:r>
      <w:r w:rsidRPr="003444E0">
        <w:rPr>
          <w:lang w:val="uk-UA" w:eastAsia="ar-SA"/>
        </w:rPr>
        <w:t xml:space="preserve"> на території Бугринської сільської ради Рівненської області</w:t>
      </w:r>
      <w:r>
        <w:rPr>
          <w:lang w:val="uk-UA" w:eastAsia="ar-SA"/>
        </w:rPr>
        <w:t>.</w:t>
      </w:r>
    </w:p>
    <w:p w:rsidR="004B4FB6" w:rsidRPr="001E28E8" w:rsidRDefault="004B4FB6" w:rsidP="004B4FB6">
      <w:pPr>
        <w:pStyle w:val="Standard"/>
        <w:jc w:val="both"/>
        <w:rPr>
          <w:lang w:val="uk-UA"/>
        </w:rPr>
      </w:pPr>
    </w:p>
    <w:p w:rsidR="004B4FB6" w:rsidRPr="00DD1412" w:rsidRDefault="004B4FB6" w:rsidP="004B4FB6">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Ільчук Ірині Русланівні подати проект землеустрою до сесії  Бугринської сільської ради для її затвердження  та  передачі  земельної  ділянки  у  власність.</w:t>
      </w:r>
    </w:p>
    <w:p w:rsidR="004B4FB6" w:rsidRDefault="004B4FB6" w:rsidP="004B4FB6">
      <w:pPr>
        <w:pStyle w:val="Standard"/>
        <w:rPr>
          <w:lang w:val="uk-UA"/>
        </w:rPr>
      </w:pPr>
    </w:p>
    <w:p w:rsidR="004B4FB6" w:rsidRDefault="004B4FB6" w:rsidP="004B4FB6">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B4FB6" w:rsidRDefault="004B4FB6" w:rsidP="004B4FB6">
      <w:pPr>
        <w:pStyle w:val="Standard"/>
        <w:tabs>
          <w:tab w:val="left" w:pos="6160"/>
        </w:tabs>
        <w:rPr>
          <w:rFonts w:cs="Times New Roman"/>
        </w:rPr>
      </w:pPr>
    </w:p>
    <w:p w:rsidR="004B4FB6" w:rsidRDefault="004B4FB6" w:rsidP="004B4FB6">
      <w:pPr>
        <w:pStyle w:val="Standard"/>
        <w:tabs>
          <w:tab w:val="left" w:pos="6160"/>
        </w:tabs>
        <w:rPr>
          <w:rFonts w:cs="Times New Roman"/>
        </w:rPr>
      </w:pPr>
    </w:p>
    <w:p w:rsidR="004B4FB6" w:rsidRPr="009E49A3" w:rsidRDefault="004B4FB6" w:rsidP="004B4FB6">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4B4FB6" w:rsidRDefault="004B4FB6" w:rsidP="004B4FB6"/>
    <w:p w:rsidR="004B4FB6" w:rsidRDefault="004B4FB6" w:rsidP="004B4FB6"/>
    <w:p w:rsidR="004B4FB6" w:rsidRDefault="004B4FB6" w:rsidP="004B4FB6"/>
    <w:p w:rsidR="004B4FB6" w:rsidRDefault="004B4FB6" w:rsidP="004B4FB6"/>
    <w:p w:rsidR="004B4FB6" w:rsidRDefault="004B4FB6" w:rsidP="004B4FB6"/>
    <w:p w:rsidR="004B4FB6" w:rsidRPr="007B0DD8" w:rsidRDefault="004B4FB6" w:rsidP="004B4FB6">
      <w:pPr>
        <w:rPr>
          <w:lang w:val="ru-RU"/>
        </w:rPr>
      </w:pPr>
    </w:p>
    <w:p w:rsidR="00C26C78" w:rsidRPr="007B0DD8" w:rsidRDefault="00C26C78" w:rsidP="004B4FB6">
      <w:pPr>
        <w:rPr>
          <w:lang w:val="ru-RU"/>
        </w:rPr>
      </w:pPr>
    </w:p>
    <w:p w:rsidR="004B4FB6" w:rsidRDefault="004B4FB6" w:rsidP="004B4FB6">
      <w:pPr>
        <w:pStyle w:val="Standard"/>
        <w:tabs>
          <w:tab w:val="left" w:pos="6435"/>
        </w:tabs>
      </w:pPr>
    </w:p>
    <w:p w:rsidR="004B4FB6" w:rsidRDefault="004B4FB6" w:rsidP="004B4FB6">
      <w:pPr>
        <w:pStyle w:val="Standard"/>
        <w:tabs>
          <w:tab w:val="left" w:pos="6435"/>
        </w:tabs>
      </w:pPr>
      <w:r>
        <w:rPr>
          <w:noProof/>
          <w:lang w:eastAsia="ru-RU" w:bidi="ar-SA"/>
        </w:rPr>
        <w:lastRenderedPageBreak/>
        <w:drawing>
          <wp:anchor distT="0" distB="0" distL="114300" distR="114300" simplePos="0" relativeHeight="251945984" behindDoc="0" locked="0" layoutInCell="1" allowOverlap="1">
            <wp:simplePos x="0" y="0"/>
            <wp:positionH relativeFrom="margin">
              <wp:align>center</wp:align>
            </wp:positionH>
            <wp:positionV relativeFrom="paragraph">
              <wp:posOffset>6350</wp:posOffset>
            </wp:positionV>
            <wp:extent cx="457200" cy="690880"/>
            <wp:effectExtent l="0" t="0" r="0" b="0"/>
            <wp:wrapNone/>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0"/>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4B4FB6" w:rsidRDefault="004B4FB6" w:rsidP="004B4FB6">
      <w:pPr>
        <w:pStyle w:val="Standard"/>
        <w:tabs>
          <w:tab w:val="left" w:pos="6435"/>
        </w:tabs>
      </w:pPr>
    </w:p>
    <w:p w:rsidR="004B4FB6" w:rsidRDefault="004B4FB6" w:rsidP="004B4FB6">
      <w:pPr>
        <w:pStyle w:val="Standard"/>
        <w:tabs>
          <w:tab w:val="left" w:pos="6435"/>
        </w:tabs>
      </w:pPr>
    </w:p>
    <w:p w:rsidR="004B4FB6" w:rsidRDefault="004B4FB6" w:rsidP="004B4FB6">
      <w:pPr>
        <w:pStyle w:val="Standard"/>
        <w:tabs>
          <w:tab w:val="left" w:pos="6435"/>
        </w:tabs>
      </w:pPr>
    </w:p>
    <w:p w:rsidR="004B4FB6" w:rsidRDefault="004B4FB6" w:rsidP="004B4FB6">
      <w:pPr>
        <w:pStyle w:val="a9"/>
        <w:spacing w:line="360" w:lineRule="auto"/>
        <w:rPr>
          <w:sz w:val="24"/>
          <w:szCs w:val="24"/>
        </w:rPr>
      </w:pPr>
      <w:r>
        <w:rPr>
          <w:sz w:val="24"/>
          <w:szCs w:val="24"/>
        </w:rPr>
        <w:t>УКРАЇНА</w:t>
      </w:r>
    </w:p>
    <w:p w:rsidR="004B4FB6" w:rsidRDefault="004B4FB6" w:rsidP="004B4FB6">
      <w:pPr>
        <w:pStyle w:val="a9"/>
        <w:rPr>
          <w:sz w:val="24"/>
          <w:szCs w:val="24"/>
        </w:rPr>
      </w:pPr>
      <w:r>
        <w:rPr>
          <w:sz w:val="24"/>
          <w:szCs w:val="24"/>
        </w:rPr>
        <w:t>БУГРИНСЬКА СІЛЬСЬКА РАДА</w:t>
      </w:r>
    </w:p>
    <w:p w:rsidR="004B4FB6" w:rsidRDefault="004B4FB6" w:rsidP="004B4FB6">
      <w:pPr>
        <w:pStyle w:val="a9"/>
        <w:rPr>
          <w:sz w:val="24"/>
          <w:szCs w:val="24"/>
        </w:rPr>
      </w:pPr>
      <w:r>
        <w:rPr>
          <w:sz w:val="24"/>
          <w:szCs w:val="24"/>
        </w:rPr>
        <w:t>РІВНЕНСЬКОГО РАЙОНУ</w:t>
      </w:r>
    </w:p>
    <w:p w:rsidR="004B4FB6" w:rsidRDefault="004B4FB6" w:rsidP="004B4FB6">
      <w:pPr>
        <w:pStyle w:val="Standard"/>
        <w:jc w:val="center"/>
        <w:rPr>
          <w:b/>
        </w:rPr>
      </w:pPr>
      <w:r>
        <w:rPr>
          <w:b/>
        </w:rPr>
        <w:t>РІВНЕНСЬКОЇ ОБЛАСТІ</w:t>
      </w:r>
    </w:p>
    <w:p w:rsidR="004B4FB6" w:rsidRDefault="004B4FB6" w:rsidP="004B4FB6">
      <w:pPr>
        <w:pStyle w:val="Standard"/>
        <w:jc w:val="center"/>
        <w:rPr>
          <w:b/>
        </w:rPr>
      </w:pPr>
      <w:r>
        <w:rPr>
          <w:b/>
        </w:rPr>
        <w:t>Р І Ш Е Н Н Я</w:t>
      </w:r>
    </w:p>
    <w:p w:rsidR="004B4FB6" w:rsidRDefault="004B4FB6" w:rsidP="004B4FB6">
      <w:pPr>
        <w:pStyle w:val="Standard"/>
        <w:jc w:val="center"/>
        <w:rPr>
          <w:i/>
          <w:sz w:val="20"/>
          <w:szCs w:val="20"/>
        </w:rPr>
      </w:pPr>
      <w:r>
        <w:rPr>
          <w:i/>
          <w:sz w:val="20"/>
          <w:szCs w:val="20"/>
        </w:rPr>
        <w:t>35442, Рівненська обл., Гощанський район, с.Бугрин, вул. Перемоги,1тел.(03650)42181</w:t>
      </w:r>
    </w:p>
    <w:p w:rsidR="004B4FB6" w:rsidRDefault="004B4FB6" w:rsidP="004B4FB6">
      <w:pPr>
        <w:pStyle w:val="Standard"/>
        <w:tabs>
          <w:tab w:val="left" w:pos="6160"/>
        </w:tabs>
        <w:jc w:val="both"/>
      </w:pPr>
      <w:r>
        <w:rPr>
          <w:rFonts w:cs="Times New Roman"/>
          <w:b/>
          <w:bCs/>
          <w:i/>
          <w:iCs/>
          <w:lang w:val="uk-UA"/>
        </w:rPr>
        <w:t xml:space="preserve">               </w:t>
      </w:r>
      <w:r w:rsidR="00903E38">
        <w:rPr>
          <w:noProof/>
        </w:rPr>
        <w:pict>
          <v:shape id="Прямая со стрелкой 99" o:spid="_x0000_s1031" type="#_x0000_t32" style="position:absolute;left:0;text-align:left;margin-left:2.6pt;margin-top:4.6pt;width:476.1pt;height:.3pt;flip:y;z-index:2519470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w3BV+P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4B4FB6" w:rsidRDefault="004B4FB6" w:rsidP="004B4FB6">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376</w:t>
      </w:r>
    </w:p>
    <w:p w:rsidR="004B4FB6" w:rsidRDefault="004B4FB6" w:rsidP="004B4FB6">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4B4FB6" w:rsidRDefault="004B4FB6" w:rsidP="004B4FB6">
      <w:pPr>
        <w:pStyle w:val="Standard"/>
        <w:jc w:val="both"/>
      </w:pPr>
      <w:r>
        <w:t>проекту землеустрою щодо відведення</w:t>
      </w:r>
    </w:p>
    <w:p w:rsidR="004B4FB6" w:rsidRDefault="004B4FB6" w:rsidP="004B4FB6">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Ільчуку І.Р.</w:t>
      </w:r>
    </w:p>
    <w:p w:rsidR="004B4FB6" w:rsidRDefault="004B4FB6" w:rsidP="004B4FB6"/>
    <w:p w:rsidR="004B4FB6" w:rsidRPr="003444E0" w:rsidRDefault="004B4FB6" w:rsidP="004B4FB6">
      <w:pPr>
        <w:pStyle w:val="Standard"/>
        <w:jc w:val="both"/>
        <w:rPr>
          <w:lang w:val="uk-UA"/>
        </w:rPr>
      </w:pPr>
      <w:r>
        <w:rPr>
          <w:lang w:val="uk-UA"/>
        </w:rPr>
        <w:t xml:space="preserve">            </w:t>
      </w:r>
      <w:r w:rsidRPr="003444E0">
        <w:rPr>
          <w:lang w:val="uk-UA"/>
        </w:rPr>
        <w:t xml:space="preserve">Розглянувши звернення </w:t>
      </w:r>
      <w:r>
        <w:rPr>
          <w:lang w:val="uk-UA"/>
        </w:rPr>
        <w:t>гр.Ільчука Ігоря Руслановича</w:t>
      </w:r>
      <w:r>
        <w:rPr>
          <w:rFonts w:cs="Times New Roman"/>
          <w:iCs/>
          <w:lang w:val="uk-UA"/>
        </w:rPr>
        <w:t xml:space="preserve">, жителя с.Ясне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 </w:t>
      </w:r>
      <w:r>
        <w:rPr>
          <w:rFonts w:cs="Times New Roman"/>
          <w:iCs/>
          <w:lang w:val="uk-UA"/>
        </w:rPr>
        <w:t>с.Сергіївка</w:t>
      </w:r>
      <w:r>
        <w:rPr>
          <w:lang w:val="uk-UA" w:eastAsia="ar-SA"/>
        </w:rPr>
        <w:t xml:space="preserve"> </w:t>
      </w:r>
      <w:r w:rsidRPr="003444E0">
        <w:rPr>
          <w:lang w:val="uk-UA"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4B4FB6" w:rsidRDefault="004B4FB6" w:rsidP="004B4FB6">
      <w:pPr>
        <w:pStyle w:val="Standard"/>
        <w:jc w:val="both"/>
        <w:rPr>
          <w:b/>
          <w:lang w:val="uk-UA"/>
        </w:rPr>
      </w:pPr>
    </w:p>
    <w:p w:rsidR="004B4FB6" w:rsidRDefault="004B4FB6" w:rsidP="004B4FB6">
      <w:pPr>
        <w:pStyle w:val="31"/>
        <w:spacing w:after="0"/>
        <w:jc w:val="center"/>
        <w:rPr>
          <w:b/>
          <w:sz w:val="24"/>
          <w:szCs w:val="24"/>
        </w:rPr>
      </w:pPr>
      <w:r>
        <w:rPr>
          <w:b/>
          <w:sz w:val="24"/>
          <w:szCs w:val="24"/>
        </w:rPr>
        <w:t xml:space="preserve">ВИРІШИЛА:  </w:t>
      </w:r>
    </w:p>
    <w:p w:rsidR="004B4FB6" w:rsidRDefault="004B4FB6" w:rsidP="004B4FB6">
      <w:pPr>
        <w:pStyle w:val="31"/>
        <w:spacing w:after="0"/>
        <w:jc w:val="center"/>
        <w:rPr>
          <w:b/>
          <w:sz w:val="24"/>
          <w:szCs w:val="24"/>
        </w:rPr>
      </w:pPr>
    </w:p>
    <w:p w:rsidR="004B4FB6" w:rsidRPr="001E28E8" w:rsidRDefault="004B4FB6" w:rsidP="004B4FB6">
      <w:pPr>
        <w:pStyle w:val="Standard"/>
        <w:jc w:val="both"/>
        <w:rPr>
          <w:lang w:val="uk-UA"/>
        </w:rPr>
      </w:pPr>
      <w:r>
        <w:rPr>
          <w:lang w:val="uk-UA"/>
        </w:rPr>
        <w:t xml:space="preserve">     1. Надати гр.</w:t>
      </w:r>
      <w:r w:rsidRPr="00D70A67">
        <w:rPr>
          <w:lang w:val="uk-UA"/>
        </w:rPr>
        <w:t xml:space="preserve"> </w:t>
      </w:r>
      <w:r>
        <w:rPr>
          <w:lang w:val="uk-UA"/>
        </w:rPr>
        <w:t xml:space="preserve">Ільчуку Ігорю Руслановичу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45</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 с.Сергіївка</w:t>
      </w:r>
      <w:r w:rsidRPr="003444E0">
        <w:rPr>
          <w:lang w:val="uk-UA" w:eastAsia="ar-SA"/>
        </w:rPr>
        <w:t xml:space="preserve"> на території Бугринської сільської ради Рівненської області</w:t>
      </w:r>
      <w:r>
        <w:rPr>
          <w:lang w:val="uk-UA" w:eastAsia="ar-SA"/>
        </w:rPr>
        <w:t>.</w:t>
      </w:r>
    </w:p>
    <w:p w:rsidR="004B4FB6" w:rsidRPr="001E28E8" w:rsidRDefault="004B4FB6" w:rsidP="004B4FB6">
      <w:pPr>
        <w:pStyle w:val="Standard"/>
        <w:jc w:val="both"/>
        <w:rPr>
          <w:lang w:val="uk-UA"/>
        </w:rPr>
      </w:pPr>
    </w:p>
    <w:p w:rsidR="004B4FB6" w:rsidRPr="00DD1412" w:rsidRDefault="004B4FB6" w:rsidP="004B4FB6">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Ільчуку Ігорю Руслановичу подати проект землеустрою до сесії  Бугринської сільської ради для її затвердження  та  передачі  земельної  ділянки  у  власність.</w:t>
      </w:r>
    </w:p>
    <w:p w:rsidR="004B4FB6" w:rsidRDefault="004B4FB6" w:rsidP="004B4FB6">
      <w:pPr>
        <w:pStyle w:val="Standard"/>
        <w:rPr>
          <w:lang w:val="uk-UA"/>
        </w:rPr>
      </w:pPr>
    </w:p>
    <w:p w:rsidR="004B4FB6" w:rsidRDefault="004B4FB6" w:rsidP="004B4FB6">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B4FB6" w:rsidRDefault="004B4FB6" w:rsidP="004B4FB6">
      <w:pPr>
        <w:pStyle w:val="Standard"/>
        <w:tabs>
          <w:tab w:val="left" w:pos="6160"/>
        </w:tabs>
        <w:rPr>
          <w:rFonts w:cs="Times New Roman"/>
        </w:rPr>
      </w:pPr>
    </w:p>
    <w:p w:rsidR="004B4FB6" w:rsidRDefault="004B4FB6" w:rsidP="004B4FB6">
      <w:pPr>
        <w:pStyle w:val="Standard"/>
        <w:tabs>
          <w:tab w:val="left" w:pos="6160"/>
        </w:tabs>
        <w:rPr>
          <w:rFonts w:cs="Times New Roman"/>
        </w:rPr>
      </w:pPr>
    </w:p>
    <w:p w:rsidR="004B4FB6" w:rsidRPr="009E49A3" w:rsidRDefault="004B4FB6" w:rsidP="004B4FB6">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4B4FB6" w:rsidRDefault="004B4FB6" w:rsidP="004B4FB6"/>
    <w:p w:rsidR="004B4FB6" w:rsidRDefault="004B4FB6" w:rsidP="004B4FB6"/>
    <w:p w:rsidR="004B4FB6" w:rsidRDefault="004B4FB6" w:rsidP="004B4FB6"/>
    <w:p w:rsidR="004B4FB6" w:rsidRDefault="004B4FB6" w:rsidP="004B4FB6"/>
    <w:p w:rsidR="004B4FB6" w:rsidRDefault="004B4FB6" w:rsidP="004B4FB6">
      <w:pPr>
        <w:pStyle w:val="Standard"/>
        <w:tabs>
          <w:tab w:val="left" w:pos="6435"/>
        </w:tabs>
        <w:rPr>
          <w:rFonts w:ascii="Calibri" w:eastAsia="Calibri" w:hAnsi="Calibri" w:cs="Times New Roman"/>
          <w:kern w:val="0"/>
          <w:sz w:val="22"/>
          <w:szCs w:val="22"/>
          <w:lang w:eastAsia="en-US" w:bidi="ar-SA"/>
        </w:rPr>
      </w:pPr>
    </w:p>
    <w:p w:rsidR="004B4FB6" w:rsidRDefault="004B4FB6" w:rsidP="004B4FB6">
      <w:pPr>
        <w:pStyle w:val="Standard"/>
        <w:tabs>
          <w:tab w:val="left" w:pos="6435"/>
        </w:tabs>
      </w:pPr>
    </w:p>
    <w:p w:rsidR="004B4FB6" w:rsidRDefault="004B4FB6" w:rsidP="004B4FB6">
      <w:pPr>
        <w:pStyle w:val="Standard"/>
        <w:tabs>
          <w:tab w:val="left" w:pos="6435"/>
        </w:tabs>
      </w:pPr>
    </w:p>
    <w:p w:rsidR="004B4FB6" w:rsidRDefault="004B4FB6" w:rsidP="004B4FB6">
      <w:pPr>
        <w:pStyle w:val="Standard"/>
        <w:tabs>
          <w:tab w:val="left" w:pos="6435"/>
        </w:tabs>
      </w:pPr>
    </w:p>
    <w:p w:rsidR="004B4FB6" w:rsidRDefault="004B4FB6" w:rsidP="004B4FB6">
      <w:pPr>
        <w:pStyle w:val="Standard"/>
        <w:tabs>
          <w:tab w:val="left" w:pos="6435"/>
        </w:tabs>
      </w:pPr>
    </w:p>
    <w:p w:rsidR="004B4FB6" w:rsidRDefault="004B4FB6" w:rsidP="004B4FB6">
      <w:pPr>
        <w:pStyle w:val="Standard"/>
        <w:tabs>
          <w:tab w:val="left" w:pos="6435"/>
        </w:tabs>
      </w:pPr>
    </w:p>
    <w:p w:rsidR="004B4FB6" w:rsidRDefault="004B4FB6" w:rsidP="004B4FB6">
      <w:pPr>
        <w:pStyle w:val="Standard"/>
        <w:tabs>
          <w:tab w:val="left" w:pos="6435"/>
        </w:tabs>
      </w:pPr>
      <w:r>
        <w:rPr>
          <w:noProof/>
          <w:lang w:eastAsia="ru-RU" w:bidi="ar-SA"/>
        </w:rPr>
        <w:lastRenderedPageBreak/>
        <w:drawing>
          <wp:anchor distT="0" distB="0" distL="114300" distR="114300" simplePos="0" relativeHeight="251949056" behindDoc="0" locked="0" layoutInCell="1" allowOverlap="1">
            <wp:simplePos x="0" y="0"/>
            <wp:positionH relativeFrom="margin">
              <wp:align>center</wp:align>
            </wp:positionH>
            <wp:positionV relativeFrom="paragraph">
              <wp:posOffset>124460</wp:posOffset>
            </wp:positionV>
            <wp:extent cx="457200" cy="690880"/>
            <wp:effectExtent l="0" t="0" r="0" b="0"/>
            <wp:wrapNone/>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6"/>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4B4FB6" w:rsidRDefault="004B4FB6" w:rsidP="004B4FB6">
      <w:pPr>
        <w:pStyle w:val="Standard"/>
        <w:tabs>
          <w:tab w:val="left" w:pos="6435"/>
        </w:tabs>
      </w:pPr>
    </w:p>
    <w:p w:rsidR="004B4FB6" w:rsidRDefault="004B4FB6" w:rsidP="004B4FB6">
      <w:pPr>
        <w:pStyle w:val="Standard"/>
        <w:tabs>
          <w:tab w:val="left" w:pos="6435"/>
        </w:tabs>
      </w:pPr>
    </w:p>
    <w:p w:rsidR="004B4FB6" w:rsidRDefault="004B4FB6" w:rsidP="004B4FB6">
      <w:pPr>
        <w:pStyle w:val="Standard"/>
        <w:tabs>
          <w:tab w:val="left" w:pos="6435"/>
        </w:tabs>
      </w:pPr>
    </w:p>
    <w:p w:rsidR="004B4FB6" w:rsidRDefault="004B4FB6" w:rsidP="004B4FB6">
      <w:pPr>
        <w:pStyle w:val="Standard"/>
        <w:tabs>
          <w:tab w:val="left" w:pos="6435"/>
        </w:tabs>
      </w:pPr>
    </w:p>
    <w:p w:rsidR="004B4FB6" w:rsidRDefault="004B4FB6" w:rsidP="004B4FB6">
      <w:pPr>
        <w:pStyle w:val="a9"/>
        <w:spacing w:line="360" w:lineRule="auto"/>
        <w:rPr>
          <w:sz w:val="24"/>
          <w:szCs w:val="24"/>
        </w:rPr>
      </w:pPr>
      <w:r>
        <w:rPr>
          <w:sz w:val="24"/>
          <w:szCs w:val="24"/>
        </w:rPr>
        <w:t>УКРАЇНА</w:t>
      </w:r>
    </w:p>
    <w:p w:rsidR="004B4FB6" w:rsidRDefault="004B4FB6" w:rsidP="004B4FB6">
      <w:pPr>
        <w:pStyle w:val="a9"/>
        <w:rPr>
          <w:sz w:val="24"/>
          <w:szCs w:val="24"/>
        </w:rPr>
      </w:pPr>
      <w:r>
        <w:rPr>
          <w:sz w:val="24"/>
          <w:szCs w:val="24"/>
        </w:rPr>
        <w:t>БУГРИНСЬКА СІЛЬСЬКА РАДА</w:t>
      </w:r>
    </w:p>
    <w:p w:rsidR="004B4FB6" w:rsidRDefault="004B4FB6" w:rsidP="004B4FB6">
      <w:pPr>
        <w:pStyle w:val="a9"/>
        <w:rPr>
          <w:sz w:val="24"/>
          <w:szCs w:val="24"/>
        </w:rPr>
      </w:pPr>
      <w:r>
        <w:rPr>
          <w:sz w:val="24"/>
          <w:szCs w:val="24"/>
        </w:rPr>
        <w:t>РІВНЕНСЬКОГО РАЙОНУ</w:t>
      </w:r>
    </w:p>
    <w:p w:rsidR="004B4FB6" w:rsidRDefault="004B4FB6" w:rsidP="004B4FB6">
      <w:pPr>
        <w:pStyle w:val="Standard"/>
        <w:jc w:val="center"/>
        <w:rPr>
          <w:b/>
        </w:rPr>
      </w:pPr>
      <w:r>
        <w:rPr>
          <w:b/>
        </w:rPr>
        <w:t>РІВНЕНСЬКОЇ ОБЛАСТІ</w:t>
      </w:r>
    </w:p>
    <w:p w:rsidR="004B4FB6" w:rsidRDefault="004B4FB6" w:rsidP="004B4FB6">
      <w:pPr>
        <w:pStyle w:val="Standard"/>
        <w:jc w:val="center"/>
        <w:rPr>
          <w:b/>
        </w:rPr>
      </w:pPr>
      <w:r>
        <w:rPr>
          <w:b/>
        </w:rPr>
        <w:t>Р І Ш Е Н Н Я</w:t>
      </w:r>
    </w:p>
    <w:p w:rsidR="004B4FB6" w:rsidRDefault="004B4FB6" w:rsidP="004B4FB6">
      <w:pPr>
        <w:pStyle w:val="Standard"/>
        <w:jc w:val="center"/>
        <w:rPr>
          <w:i/>
          <w:sz w:val="20"/>
          <w:szCs w:val="20"/>
        </w:rPr>
      </w:pPr>
      <w:r>
        <w:rPr>
          <w:i/>
          <w:sz w:val="20"/>
          <w:szCs w:val="20"/>
        </w:rPr>
        <w:t xml:space="preserve">35442, Рівненська обл., </w:t>
      </w:r>
      <w:r>
        <w:rPr>
          <w:i/>
          <w:sz w:val="20"/>
          <w:szCs w:val="20"/>
          <w:lang w:val="uk-UA"/>
        </w:rPr>
        <w:t>Гощанський район</w:t>
      </w:r>
      <w:r>
        <w:rPr>
          <w:i/>
          <w:sz w:val="20"/>
          <w:szCs w:val="20"/>
        </w:rPr>
        <w:t>, с.Бугрин, вул. Перемоги,1тел.(03650)42181</w:t>
      </w:r>
    </w:p>
    <w:p w:rsidR="004B4FB6" w:rsidRPr="00673610" w:rsidRDefault="004B4FB6" w:rsidP="004B4FB6">
      <w:pPr>
        <w:pStyle w:val="Standard"/>
        <w:tabs>
          <w:tab w:val="left" w:pos="6160"/>
        </w:tabs>
        <w:jc w:val="both"/>
      </w:pPr>
      <w:r>
        <w:rPr>
          <w:rStyle w:val="15"/>
          <w:b/>
          <w:bCs/>
          <w:i/>
          <w:iCs/>
          <w:lang w:val="uk-UA"/>
        </w:rPr>
        <w:t xml:space="preserve">               </w:t>
      </w:r>
      <w:r w:rsidR="00903E38">
        <w:rPr>
          <w:noProof/>
        </w:rPr>
        <w:pict>
          <v:shape id="Прямая со стрелкой 105" o:spid="_x0000_s1030" type="#_x0000_t32" style="position:absolute;left:0;text-align:left;margin-left:2.6pt;margin-top:4.6pt;width:476.1pt;height:.3pt;flip:y;z-index:2519480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deFX6fEBAACNAwAADgAAAAAAAAAAAAAAAAAuAgAAZHJzL2Uy&#10;b0RvYy54bWxQSwECLQAUAAYACAAAACEAfdw2pt0AAAAFAQAADwAAAAAAAAAAAAAAAABLBAAAZHJz&#10;L2Rvd25yZXYueG1sUEsFBgAAAAAEAAQA8wAAAFUFAAAAAA==&#10;" strokeweight="1.59003mm">
            <v:stroke joinstyle="miter" endcap="square"/>
            <o:lock v:ext="edit" shapetype="f"/>
          </v:shape>
        </w:pict>
      </w:r>
      <w:r>
        <w:rPr>
          <w:rStyle w:val="15"/>
          <w:b/>
          <w:bCs/>
          <w:i/>
          <w:iCs/>
          <w:lang w:val="uk-UA"/>
        </w:rPr>
        <w:tab/>
      </w:r>
    </w:p>
    <w:p w:rsidR="004B4FB6" w:rsidRDefault="004B4FB6" w:rsidP="004B4FB6">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377</w:t>
      </w:r>
    </w:p>
    <w:p w:rsidR="004B4FB6" w:rsidRPr="00C73AE2" w:rsidRDefault="004B4FB6" w:rsidP="004B4FB6">
      <w:pPr>
        <w:pStyle w:val="Standard"/>
        <w:tabs>
          <w:tab w:val="left" w:pos="6160"/>
        </w:tabs>
        <w:jc w:val="both"/>
        <w:rPr>
          <w:rStyle w:val="StrongEmphasis"/>
          <w:rFonts w:eastAsia="Times New Roman"/>
          <w:b w:val="0"/>
          <w:color w:val="000000"/>
          <w:shd w:val="clear" w:color="auto" w:fill="FFFFFF"/>
          <w:lang w:val="uk-UA" w:eastAsia="ar-SA"/>
        </w:rPr>
      </w:pPr>
      <w:r w:rsidRPr="00C73AE2">
        <w:rPr>
          <w:rStyle w:val="StrongEmphasis"/>
          <w:rFonts w:eastAsia="Times New Roman"/>
          <w:b w:val="0"/>
          <w:color w:val="000000"/>
          <w:shd w:val="clear" w:color="auto" w:fill="FFFFFF"/>
          <w:lang w:val="uk-UA" w:eastAsia="ar-SA"/>
        </w:rPr>
        <w:t>Про  припинення  користування</w:t>
      </w:r>
    </w:p>
    <w:p w:rsidR="004B4FB6" w:rsidRPr="00C73AE2" w:rsidRDefault="004B4FB6" w:rsidP="004B4FB6">
      <w:pPr>
        <w:pStyle w:val="Standard"/>
        <w:tabs>
          <w:tab w:val="left" w:pos="6160"/>
        </w:tabs>
        <w:jc w:val="both"/>
        <w:rPr>
          <w:rFonts w:cs="Times New Roman"/>
          <w:iCs/>
          <w:lang w:val="uk-UA" w:eastAsia="ar-SA"/>
        </w:rPr>
      </w:pPr>
      <w:r w:rsidRPr="00C73AE2">
        <w:rPr>
          <w:rStyle w:val="StrongEmphasis"/>
          <w:rFonts w:eastAsia="Times New Roman"/>
          <w:b w:val="0"/>
          <w:color w:val="000000"/>
          <w:shd w:val="clear" w:color="auto" w:fill="FFFFFF"/>
          <w:lang w:val="uk-UA" w:eastAsia="ar-SA"/>
        </w:rPr>
        <w:t>земельною ділянкою</w:t>
      </w:r>
      <w:r>
        <w:rPr>
          <w:rStyle w:val="StrongEmphasis"/>
          <w:rFonts w:eastAsia="Times New Roman"/>
          <w:b w:val="0"/>
          <w:color w:val="000000"/>
          <w:shd w:val="clear" w:color="auto" w:fill="FFFFFF"/>
          <w:lang w:val="uk-UA" w:eastAsia="ar-SA"/>
        </w:rPr>
        <w:t xml:space="preserve"> Вознюка В.Й.</w:t>
      </w:r>
    </w:p>
    <w:p w:rsidR="004B4FB6" w:rsidRPr="00C73AE2" w:rsidRDefault="004B4FB6" w:rsidP="004B4FB6">
      <w:pPr>
        <w:pStyle w:val="Standard"/>
        <w:jc w:val="both"/>
        <w:rPr>
          <w:lang w:val="uk-UA"/>
        </w:rPr>
      </w:pPr>
      <w:r w:rsidRPr="00C73AE2">
        <w:rPr>
          <w:rFonts w:cs="Times New Roman"/>
          <w:iCs/>
          <w:lang w:val="uk-UA" w:eastAsia="ar-SA"/>
        </w:rPr>
        <w:t xml:space="preserve"> </w:t>
      </w:r>
    </w:p>
    <w:p w:rsidR="004B4FB6" w:rsidRDefault="004B4FB6" w:rsidP="004B4FB6">
      <w:pPr>
        <w:pStyle w:val="Standard"/>
        <w:tabs>
          <w:tab w:val="left" w:pos="6160"/>
        </w:tabs>
        <w:jc w:val="both"/>
        <w:rPr>
          <w:rFonts w:cs="Times New Roman"/>
          <w:iCs/>
          <w:lang w:val="uk-UA" w:eastAsia="ar-SA"/>
        </w:rPr>
      </w:pPr>
      <w:r>
        <w:rPr>
          <w:lang w:val="uk-UA"/>
        </w:rPr>
        <w:t xml:space="preserve">          </w:t>
      </w:r>
      <w:r>
        <w:rPr>
          <w:rFonts w:cs="Times New Roman"/>
          <w:iCs/>
          <w:lang w:val="uk-UA" w:eastAsia="ar-SA"/>
        </w:rPr>
        <w:t>Керуючись ст. 26, 33 Закону України “Про місцеве самоврядування в Україні”, ст. 12, 140, 141, 142 Земельного кодексу України, Бугринська сільська рада</w:t>
      </w:r>
    </w:p>
    <w:p w:rsidR="004B4FB6" w:rsidRDefault="004B4FB6" w:rsidP="004B4FB6">
      <w:pPr>
        <w:pStyle w:val="Standard"/>
        <w:tabs>
          <w:tab w:val="left" w:pos="6160"/>
        </w:tabs>
        <w:jc w:val="both"/>
        <w:rPr>
          <w:lang w:val="uk-UA"/>
        </w:rPr>
      </w:pPr>
    </w:p>
    <w:p w:rsidR="004B4FB6" w:rsidRDefault="004B4FB6" w:rsidP="004B4FB6">
      <w:pPr>
        <w:pStyle w:val="310"/>
        <w:spacing w:after="0"/>
        <w:jc w:val="center"/>
        <w:rPr>
          <w:b/>
          <w:sz w:val="24"/>
          <w:szCs w:val="24"/>
          <w:lang w:val="uk-UA"/>
        </w:rPr>
      </w:pPr>
      <w:r>
        <w:rPr>
          <w:b/>
          <w:sz w:val="24"/>
          <w:szCs w:val="24"/>
          <w:lang w:val="uk-UA"/>
        </w:rPr>
        <w:t xml:space="preserve">ВИРІШИЛА:  </w:t>
      </w:r>
    </w:p>
    <w:p w:rsidR="004B4FB6" w:rsidRDefault="004B4FB6" w:rsidP="004B4FB6">
      <w:pPr>
        <w:pStyle w:val="310"/>
        <w:spacing w:after="0"/>
        <w:jc w:val="center"/>
        <w:rPr>
          <w:b/>
          <w:sz w:val="24"/>
          <w:szCs w:val="24"/>
          <w:lang w:val="uk-UA"/>
        </w:rPr>
      </w:pPr>
    </w:p>
    <w:p w:rsidR="004B4FB6" w:rsidRPr="004025D9" w:rsidRDefault="004B4FB6" w:rsidP="004B4FB6">
      <w:pPr>
        <w:pStyle w:val="Standard"/>
        <w:jc w:val="both"/>
        <w:rPr>
          <w:lang w:val="uk-UA"/>
        </w:rPr>
      </w:pPr>
      <w:r>
        <w:rPr>
          <w:rStyle w:val="15"/>
          <w:lang w:val="uk-UA"/>
        </w:rPr>
        <w:t xml:space="preserve">     1  Припинити користування  земельною  ділянкою </w:t>
      </w:r>
      <w:r w:rsidRPr="007D097F">
        <w:rPr>
          <w:lang w:val="uk-UA"/>
        </w:rPr>
        <w:t xml:space="preserve">для </w:t>
      </w:r>
      <w:r>
        <w:rPr>
          <w:lang w:val="uk-UA"/>
        </w:rPr>
        <w:t>ведення особистого селянського господарства</w:t>
      </w:r>
      <w:r>
        <w:rPr>
          <w:rStyle w:val="15"/>
          <w:lang w:val="uk-UA"/>
        </w:rPr>
        <w:t xml:space="preserve">  0,20 га</w:t>
      </w:r>
      <w:r>
        <w:rPr>
          <w:lang w:val="uk-UA" w:eastAsia="ar-SA"/>
        </w:rPr>
        <w:t xml:space="preserve"> на </w:t>
      </w:r>
      <w:r w:rsidRPr="003444E0">
        <w:rPr>
          <w:lang w:val="uk-UA" w:eastAsia="ar-SA"/>
        </w:rPr>
        <w:t>території Бугринської сільської ради Рівненської області</w:t>
      </w:r>
      <w:r>
        <w:rPr>
          <w:lang w:val="uk-UA"/>
        </w:rPr>
        <w:t xml:space="preserve"> </w:t>
      </w:r>
      <w:r>
        <w:rPr>
          <w:rStyle w:val="15"/>
          <w:lang w:val="uk-UA"/>
        </w:rPr>
        <w:t>Вознюка Василя Йосиповича у зв</w:t>
      </w:r>
      <w:r w:rsidRPr="004025D9">
        <w:rPr>
          <w:rStyle w:val="15"/>
          <w:lang w:val="uk-UA"/>
        </w:rPr>
        <w:t>’</w:t>
      </w:r>
      <w:r>
        <w:rPr>
          <w:rStyle w:val="15"/>
          <w:lang w:val="uk-UA"/>
        </w:rPr>
        <w:t>язку із смертю.</w:t>
      </w:r>
    </w:p>
    <w:p w:rsidR="004B4FB6" w:rsidRPr="004025D9" w:rsidRDefault="004B4FB6" w:rsidP="004B4FB6">
      <w:pPr>
        <w:pStyle w:val="Standard"/>
        <w:jc w:val="both"/>
        <w:rPr>
          <w:lang w:val="uk-UA"/>
        </w:rPr>
      </w:pPr>
    </w:p>
    <w:p w:rsidR="004B4FB6" w:rsidRPr="005458AA" w:rsidRDefault="004B4FB6" w:rsidP="004B4FB6">
      <w:pPr>
        <w:pStyle w:val="Standard"/>
        <w:jc w:val="both"/>
        <w:rPr>
          <w:lang w:val="uk-UA"/>
        </w:rPr>
      </w:pPr>
      <w:r w:rsidRPr="004025D9">
        <w:rPr>
          <w:lang w:val="uk-UA"/>
        </w:rPr>
        <w:t xml:space="preserve">  </w:t>
      </w:r>
      <w:r>
        <w:rPr>
          <w:rStyle w:val="15"/>
          <w:lang w:val="uk-UA"/>
        </w:rPr>
        <w:t xml:space="preserve">   2. Перевести земельну  ділянку  площею 0,20 га</w:t>
      </w:r>
      <w:r>
        <w:rPr>
          <w:lang w:val="uk-UA" w:eastAsia="ar-SA"/>
        </w:rPr>
        <w:t xml:space="preserve"> на </w:t>
      </w:r>
      <w:r w:rsidRPr="003444E0">
        <w:rPr>
          <w:lang w:val="uk-UA" w:eastAsia="ar-SA"/>
        </w:rPr>
        <w:t>території Бугринської сільської ради Рівненської області</w:t>
      </w:r>
      <w:r>
        <w:rPr>
          <w:rStyle w:val="15"/>
          <w:lang w:val="uk-UA"/>
        </w:rPr>
        <w:t xml:space="preserve"> до земель запасу сільськогосподарського призначення  Бугринської  сільської ради.</w:t>
      </w:r>
    </w:p>
    <w:p w:rsidR="004B4FB6" w:rsidRDefault="004B4FB6" w:rsidP="004B4FB6">
      <w:pPr>
        <w:pStyle w:val="Standard"/>
        <w:jc w:val="both"/>
        <w:rPr>
          <w:lang w:val="uk-UA"/>
        </w:rPr>
      </w:pPr>
      <w:r>
        <w:rPr>
          <w:lang w:val="uk-UA"/>
        </w:rPr>
        <w:t xml:space="preserve"> </w:t>
      </w:r>
    </w:p>
    <w:p w:rsidR="004B4FB6" w:rsidRDefault="004B4FB6" w:rsidP="004B4FB6">
      <w:pPr>
        <w:pStyle w:val="Standard"/>
        <w:jc w:val="both"/>
      </w:pPr>
      <w:r>
        <w:rPr>
          <w:rStyle w:val="15"/>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B4FB6" w:rsidRDefault="004B4FB6" w:rsidP="004B4FB6">
      <w:pPr>
        <w:pStyle w:val="Standard"/>
        <w:jc w:val="both"/>
      </w:pPr>
    </w:p>
    <w:p w:rsidR="004B4FB6" w:rsidRDefault="004B4FB6" w:rsidP="004B4FB6">
      <w:pPr>
        <w:pStyle w:val="Standard"/>
      </w:pPr>
    </w:p>
    <w:p w:rsidR="004B4FB6" w:rsidRDefault="004B4FB6" w:rsidP="004B4FB6">
      <w:pPr>
        <w:pStyle w:val="Standard"/>
      </w:pPr>
    </w:p>
    <w:p w:rsidR="004B4FB6" w:rsidRDefault="004B4FB6" w:rsidP="004B4FB6">
      <w:pPr>
        <w:pStyle w:val="Standard"/>
      </w:pPr>
    </w:p>
    <w:p w:rsidR="004B4FB6" w:rsidRDefault="004B4FB6" w:rsidP="004B4FB6">
      <w:pPr>
        <w:pStyle w:val="Standard"/>
      </w:pPr>
    </w:p>
    <w:p w:rsidR="004B4FB6" w:rsidRPr="009E49A3" w:rsidRDefault="004B4FB6" w:rsidP="004B4FB6">
      <w:pPr>
        <w:pStyle w:val="Standard"/>
        <w:tabs>
          <w:tab w:val="left" w:pos="6160"/>
        </w:tabs>
        <w:rPr>
          <w:b/>
        </w:rPr>
      </w:pPr>
      <w:r>
        <w:rPr>
          <w:rStyle w:val="StrongEmphasis"/>
          <w:rFonts w:eastAsia="Times New Roman"/>
          <w:color w:val="000000"/>
          <w:shd w:val="clear" w:color="auto" w:fill="FFFFFF"/>
          <w:lang w:val="uk-UA" w:eastAsia="ar-SA"/>
        </w:rPr>
        <w:t xml:space="preserve">             </w:t>
      </w:r>
      <w:r w:rsidRPr="009E49A3">
        <w:rPr>
          <w:rStyle w:val="StrongEmphasis"/>
          <w:b w:val="0"/>
          <w:color w:val="000000"/>
          <w:shd w:val="clear" w:color="auto" w:fill="FFFFFF"/>
          <w:lang w:val="uk-UA" w:eastAsia="ar-SA"/>
        </w:rPr>
        <w:t>Сільськи</w:t>
      </w:r>
      <w:r>
        <w:rPr>
          <w:rStyle w:val="StrongEmphasis"/>
          <w:b w:val="0"/>
          <w:color w:val="000000"/>
          <w:shd w:val="clear" w:color="auto" w:fill="FFFFFF"/>
          <w:lang w:val="uk-UA" w:eastAsia="ar-SA"/>
        </w:rPr>
        <w:t xml:space="preserve">й  голова           </w:t>
      </w:r>
      <w:r w:rsidRPr="009E49A3">
        <w:rPr>
          <w:rStyle w:val="StrongEmphasis"/>
          <w:b w:val="0"/>
          <w:color w:val="000000"/>
          <w:shd w:val="clear" w:color="auto" w:fill="FFFFFF"/>
          <w:lang w:val="uk-UA" w:eastAsia="ar-SA"/>
        </w:rPr>
        <w:t xml:space="preserve">                                                              </w:t>
      </w:r>
      <w:r>
        <w:rPr>
          <w:rStyle w:val="StrongEmphasis"/>
          <w:b w:val="0"/>
          <w:color w:val="000000"/>
          <w:shd w:val="clear" w:color="auto" w:fill="FFFFFF"/>
          <w:lang w:val="uk-UA" w:eastAsia="ar-SA"/>
        </w:rPr>
        <w:t>Сергій ПИЛИПЧУК</w:t>
      </w:r>
    </w:p>
    <w:p w:rsidR="004B4FB6" w:rsidRDefault="004B4FB6" w:rsidP="004B4FB6"/>
    <w:p w:rsidR="004B4FB6" w:rsidRDefault="004B4FB6" w:rsidP="004B4FB6"/>
    <w:p w:rsidR="004B4FB6" w:rsidRDefault="004B4FB6" w:rsidP="004B4FB6"/>
    <w:p w:rsidR="004B4FB6" w:rsidRDefault="004B4FB6" w:rsidP="004B4FB6"/>
    <w:p w:rsidR="004B4FB6" w:rsidRDefault="004B4FB6" w:rsidP="004B4FB6"/>
    <w:p w:rsidR="004B4FB6" w:rsidRDefault="004B4FB6" w:rsidP="004B4FB6">
      <w:pPr>
        <w:pStyle w:val="Standard"/>
        <w:tabs>
          <w:tab w:val="left" w:pos="6435"/>
        </w:tabs>
        <w:rPr>
          <w:rFonts w:ascii="Calibri" w:eastAsia="Calibri" w:hAnsi="Calibri" w:cs="Times New Roman"/>
          <w:kern w:val="0"/>
          <w:sz w:val="22"/>
          <w:szCs w:val="22"/>
          <w:lang w:val="uk-UA" w:eastAsia="en-US" w:bidi="ar-SA"/>
        </w:rPr>
      </w:pPr>
    </w:p>
    <w:p w:rsidR="004B4FB6" w:rsidRDefault="004B4FB6" w:rsidP="004B4FB6">
      <w:pPr>
        <w:pStyle w:val="Standard"/>
        <w:tabs>
          <w:tab w:val="left" w:pos="6435"/>
        </w:tabs>
        <w:rPr>
          <w:rFonts w:ascii="Calibri" w:eastAsia="Calibri" w:hAnsi="Calibri" w:cs="Times New Roman"/>
          <w:kern w:val="0"/>
          <w:sz w:val="22"/>
          <w:szCs w:val="22"/>
          <w:lang w:val="uk-UA" w:eastAsia="en-US" w:bidi="ar-SA"/>
        </w:rPr>
      </w:pPr>
    </w:p>
    <w:p w:rsidR="004B4FB6" w:rsidRDefault="004B4FB6" w:rsidP="004B4FB6">
      <w:pPr>
        <w:pStyle w:val="Standard"/>
        <w:tabs>
          <w:tab w:val="left" w:pos="6435"/>
        </w:tabs>
        <w:rPr>
          <w:rFonts w:ascii="Calibri" w:eastAsia="Calibri" w:hAnsi="Calibri" w:cs="Times New Roman"/>
          <w:kern w:val="0"/>
          <w:sz w:val="22"/>
          <w:szCs w:val="22"/>
          <w:lang w:val="uk-UA" w:eastAsia="en-US" w:bidi="ar-SA"/>
        </w:rPr>
      </w:pPr>
    </w:p>
    <w:p w:rsidR="004B4FB6" w:rsidRDefault="004B4FB6" w:rsidP="004B4FB6">
      <w:pPr>
        <w:pStyle w:val="Standard"/>
        <w:tabs>
          <w:tab w:val="left" w:pos="6435"/>
        </w:tabs>
        <w:rPr>
          <w:rFonts w:ascii="Calibri" w:eastAsia="Calibri" w:hAnsi="Calibri" w:cs="Times New Roman"/>
          <w:kern w:val="0"/>
          <w:sz w:val="22"/>
          <w:szCs w:val="22"/>
          <w:lang w:val="uk-UA" w:eastAsia="en-US" w:bidi="ar-SA"/>
        </w:rPr>
      </w:pPr>
    </w:p>
    <w:p w:rsidR="009B78A8" w:rsidRDefault="009B78A8" w:rsidP="004B4FB6">
      <w:pPr>
        <w:pStyle w:val="Standard"/>
        <w:tabs>
          <w:tab w:val="left" w:pos="6435"/>
        </w:tabs>
        <w:rPr>
          <w:rFonts w:ascii="Calibri" w:eastAsia="Calibri" w:hAnsi="Calibri" w:cs="Times New Roman"/>
          <w:kern w:val="0"/>
          <w:sz w:val="22"/>
          <w:szCs w:val="22"/>
          <w:lang w:val="uk-UA" w:eastAsia="en-US" w:bidi="ar-SA"/>
        </w:rPr>
      </w:pPr>
    </w:p>
    <w:p w:rsidR="009B78A8" w:rsidRDefault="009B78A8" w:rsidP="004B4FB6">
      <w:pPr>
        <w:pStyle w:val="Standard"/>
        <w:tabs>
          <w:tab w:val="left" w:pos="6435"/>
        </w:tabs>
        <w:rPr>
          <w:rFonts w:ascii="Calibri" w:eastAsia="Calibri" w:hAnsi="Calibri" w:cs="Times New Roman"/>
          <w:kern w:val="0"/>
          <w:sz w:val="22"/>
          <w:szCs w:val="22"/>
          <w:lang w:val="uk-UA" w:eastAsia="en-US" w:bidi="ar-SA"/>
        </w:rPr>
      </w:pPr>
    </w:p>
    <w:p w:rsidR="004B4FB6" w:rsidRDefault="004B4FB6" w:rsidP="004B4FB6">
      <w:pPr>
        <w:pStyle w:val="Standard"/>
        <w:tabs>
          <w:tab w:val="left" w:pos="6435"/>
        </w:tabs>
        <w:rPr>
          <w:rFonts w:ascii="Calibri" w:eastAsia="Calibri" w:hAnsi="Calibri" w:cs="Times New Roman"/>
          <w:kern w:val="0"/>
          <w:sz w:val="22"/>
          <w:szCs w:val="22"/>
          <w:lang w:val="uk-UA" w:eastAsia="en-US" w:bidi="ar-SA"/>
        </w:rPr>
      </w:pPr>
    </w:p>
    <w:p w:rsidR="004B4FB6" w:rsidRDefault="004B4FB6" w:rsidP="004B4FB6">
      <w:pPr>
        <w:pStyle w:val="Standard"/>
        <w:tabs>
          <w:tab w:val="left" w:pos="6435"/>
        </w:tabs>
      </w:pPr>
    </w:p>
    <w:p w:rsidR="004B4FB6" w:rsidRDefault="004B4FB6" w:rsidP="004B4FB6">
      <w:pPr>
        <w:pStyle w:val="Standard"/>
        <w:tabs>
          <w:tab w:val="left" w:pos="6435"/>
        </w:tabs>
      </w:pPr>
      <w:r>
        <w:rPr>
          <w:noProof/>
          <w:lang w:eastAsia="ru-RU" w:bidi="ar-SA"/>
        </w:rPr>
        <w:lastRenderedPageBreak/>
        <w:drawing>
          <wp:anchor distT="0" distB="0" distL="114300" distR="114300" simplePos="0" relativeHeight="251950080" behindDoc="0" locked="0" layoutInCell="1" allowOverlap="1">
            <wp:simplePos x="0" y="0"/>
            <wp:positionH relativeFrom="margin">
              <wp:align>center</wp:align>
            </wp:positionH>
            <wp:positionV relativeFrom="paragraph">
              <wp:posOffset>6350</wp:posOffset>
            </wp:positionV>
            <wp:extent cx="457200" cy="690880"/>
            <wp:effectExtent l="0" t="0" r="0" b="0"/>
            <wp:wrapNone/>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4B4FB6" w:rsidRDefault="004B4FB6" w:rsidP="004B4FB6">
      <w:pPr>
        <w:pStyle w:val="Standard"/>
        <w:tabs>
          <w:tab w:val="left" w:pos="6435"/>
        </w:tabs>
      </w:pPr>
    </w:p>
    <w:p w:rsidR="004B4FB6" w:rsidRDefault="004B4FB6" w:rsidP="004B4FB6">
      <w:pPr>
        <w:pStyle w:val="Standard"/>
        <w:tabs>
          <w:tab w:val="left" w:pos="6435"/>
        </w:tabs>
      </w:pPr>
    </w:p>
    <w:p w:rsidR="004B4FB6" w:rsidRDefault="004B4FB6" w:rsidP="004B4FB6">
      <w:pPr>
        <w:pStyle w:val="Standard"/>
        <w:tabs>
          <w:tab w:val="left" w:pos="6435"/>
        </w:tabs>
      </w:pPr>
    </w:p>
    <w:p w:rsidR="004B4FB6" w:rsidRDefault="004B4FB6" w:rsidP="004B4FB6">
      <w:pPr>
        <w:pStyle w:val="a9"/>
        <w:rPr>
          <w:sz w:val="24"/>
          <w:szCs w:val="24"/>
        </w:rPr>
      </w:pPr>
      <w:r>
        <w:rPr>
          <w:sz w:val="24"/>
          <w:szCs w:val="24"/>
        </w:rPr>
        <w:t>УКРАЇНА</w:t>
      </w:r>
    </w:p>
    <w:p w:rsidR="004B4FB6" w:rsidRDefault="004B4FB6" w:rsidP="004B4FB6">
      <w:pPr>
        <w:pStyle w:val="a9"/>
        <w:rPr>
          <w:sz w:val="24"/>
          <w:szCs w:val="24"/>
        </w:rPr>
      </w:pPr>
      <w:r>
        <w:rPr>
          <w:sz w:val="24"/>
          <w:szCs w:val="24"/>
        </w:rPr>
        <w:t>БУГРИНСЬКА СІЛЬСЬКА РАДА</w:t>
      </w:r>
    </w:p>
    <w:p w:rsidR="004B4FB6" w:rsidRDefault="004B4FB6" w:rsidP="004B4FB6">
      <w:pPr>
        <w:pStyle w:val="a9"/>
        <w:rPr>
          <w:sz w:val="24"/>
          <w:szCs w:val="24"/>
        </w:rPr>
      </w:pPr>
      <w:r>
        <w:rPr>
          <w:sz w:val="24"/>
          <w:szCs w:val="24"/>
        </w:rPr>
        <w:t>РІВНЕНСЬКОГО РАЙОНУ</w:t>
      </w:r>
    </w:p>
    <w:p w:rsidR="004B4FB6" w:rsidRDefault="004B4FB6" w:rsidP="004B4FB6">
      <w:pPr>
        <w:pStyle w:val="Standard"/>
        <w:jc w:val="center"/>
        <w:rPr>
          <w:b/>
        </w:rPr>
      </w:pPr>
      <w:r>
        <w:rPr>
          <w:b/>
        </w:rPr>
        <w:t>РІВНЕНСЬКОЇ ОБЛАСТІ</w:t>
      </w:r>
    </w:p>
    <w:p w:rsidR="004B4FB6" w:rsidRDefault="004B4FB6" w:rsidP="004B4FB6">
      <w:pPr>
        <w:pStyle w:val="Standard"/>
        <w:jc w:val="center"/>
        <w:rPr>
          <w:b/>
        </w:rPr>
      </w:pPr>
      <w:r>
        <w:rPr>
          <w:b/>
        </w:rPr>
        <w:t>Р І Ш Е Н Н Я</w:t>
      </w:r>
    </w:p>
    <w:p w:rsidR="004B4FB6" w:rsidRDefault="004B4FB6" w:rsidP="004B4FB6">
      <w:pPr>
        <w:pStyle w:val="Standard"/>
        <w:jc w:val="center"/>
        <w:rPr>
          <w:i/>
          <w:sz w:val="20"/>
          <w:szCs w:val="20"/>
        </w:rPr>
      </w:pPr>
      <w:r>
        <w:rPr>
          <w:i/>
          <w:sz w:val="20"/>
          <w:szCs w:val="20"/>
        </w:rPr>
        <w:t>35442, Рівненська обл., Гощанський район, с.Бугрин, вул. Перемоги,1тел.(03650)42181</w:t>
      </w:r>
    </w:p>
    <w:p w:rsidR="004B4FB6" w:rsidRDefault="004B4FB6" w:rsidP="004B4FB6">
      <w:pPr>
        <w:pStyle w:val="Standard"/>
        <w:tabs>
          <w:tab w:val="left" w:pos="6160"/>
        </w:tabs>
        <w:jc w:val="both"/>
      </w:pPr>
      <w:r>
        <w:rPr>
          <w:rFonts w:cs="Times New Roman"/>
          <w:b/>
          <w:bCs/>
          <w:i/>
          <w:iCs/>
          <w:lang w:val="uk-UA"/>
        </w:rPr>
        <w:t xml:space="preserve">               </w:t>
      </w:r>
      <w:r w:rsidR="00903E38">
        <w:rPr>
          <w:noProof/>
        </w:rPr>
        <w:pict>
          <v:shape id="Прямая со стрелкой 27" o:spid="_x0000_s1029" type="#_x0000_t32" style="position:absolute;left:0;text-align:left;margin-left:2.6pt;margin-top:4.6pt;width:476.1pt;height:.3pt;flip:y;z-index:2519511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4B4FB6" w:rsidRPr="009A110D" w:rsidRDefault="004B4FB6" w:rsidP="004B4FB6">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378</w:t>
      </w:r>
    </w:p>
    <w:p w:rsidR="004B4FB6" w:rsidRPr="004F2524" w:rsidRDefault="004B4FB6" w:rsidP="004B4FB6">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4B4FB6" w:rsidRPr="004F2524" w:rsidRDefault="004B4FB6" w:rsidP="004B4FB6">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4B4FB6" w:rsidRDefault="004B4FB6" w:rsidP="004B4FB6">
      <w:pPr>
        <w:pStyle w:val="Standard"/>
        <w:tabs>
          <w:tab w:val="left" w:pos="6160"/>
        </w:tabs>
        <w:rPr>
          <w:rStyle w:val="StrongEmphasis"/>
          <w:b w:val="0"/>
          <w:iCs/>
          <w:color w:val="000000"/>
          <w:shd w:val="clear" w:color="auto" w:fill="FFFFFF"/>
          <w:lang w:val="uk-UA" w:eastAsia="ar-SA"/>
        </w:rPr>
      </w:pPr>
      <w:r>
        <w:rPr>
          <w:rStyle w:val="StrongEmphasis"/>
          <w:b w:val="0"/>
          <w:iCs/>
          <w:color w:val="000000"/>
          <w:shd w:val="clear" w:color="auto" w:fill="FFFFFF"/>
          <w:lang w:val="uk-UA" w:eastAsia="ar-SA"/>
        </w:rPr>
        <w:t>земельних ділянок в оренду строком</w:t>
      </w:r>
    </w:p>
    <w:p w:rsidR="004B4FB6" w:rsidRPr="006F0BE1" w:rsidRDefault="004B4FB6" w:rsidP="004B4FB6">
      <w:pPr>
        <w:pStyle w:val="Standard"/>
        <w:tabs>
          <w:tab w:val="left" w:pos="6160"/>
        </w:tabs>
        <w:rPr>
          <w:b/>
        </w:rPr>
      </w:pPr>
      <w:r>
        <w:rPr>
          <w:rStyle w:val="StrongEmphasis"/>
          <w:b w:val="0"/>
          <w:iCs/>
          <w:color w:val="000000"/>
          <w:shd w:val="clear" w:color="auto" w:fill="FFFFFF"/>
          <w:lang w:val="uk-UA" w:eastAsia="ar-SA"/>
        </w:rPr>
        <w:t>на 49 років ПрАТ «Рівнеобленерго»</w:t>
      </w:r>
    </w:p>
    <w:p w:rsidR="004B4FB6" w:rsidRDefault="004B4FB6" w:rsidP="004B4FB6">
      <w:pPr>
        <w:pStyle w:val="Standard"/>
        <w:tabs>
          <w:tab w:val="left" w:pos="6160"/>
        </w:tabs>
        <w:rPr>
          <w:rFonts w:cs="Times New Roman"/>
          <w:lang w:val="uk-UA"/>
        </w:rPr>
      </w:pPr>
    </w:p>
    <w:p w:rsidR="004B4FB6" w:rsidRPr="006F0BE1" w:rsidRDefault="004B4FB6" w:rsidP="004B4FB6">
      <w:pPr>
        <w:pStyle w:val="Standard"/>
        <w:tabs>
          <w:tab w:val="left" w:pos="6160"/>
        </w:tabs>
        <w:jc w:val="both"/>
        <w:rPr>
          <w:bCs/>
          <w:iCs/>
          <w:color w:val="000000"/>
          <w:shd w:val="clear" w:color="auto" w:fill="FFFFFF"/>
          <w:lang w:val="uk-UA" w:eastAsia="ar-SA"/>
        </w:rPr>
      </w:pPr>
      <w:r>
        <w:t xml:space="preserve">     Розглянувши </w:t>
      </w:r>
      <w:r>
        <w:rPr>
          <w:lang w:val="uk-UA"/>
        </w:rPr>
        <w:t xml:space="preserve">проект землеустрою щодо </w:t>
      </w:r>
      <w:r>
        <w:rPr>
          <w:rStyle w:val="StrongEmphasis"/>
          <w:b w:val="0"/>
          <w:iCs/>
          <w:color w:val="000000"/>
          <w:shd w:val="clear" w:color="auto" w:fill="FFFFFF"/>
          <w:lang w:val="uk-UA" w:eastAsia="ar-SA"/>
        </w:rPr>
        <w:t>земельних ділянок в оренду строком на 49 років ПрАТ «Рівнеобленерго»</w:t>
      </w:r>
      <w:r>
        <w:rPr>
          <w:lang w:val="uk-UA"/>
        </w:rPr>
        <w:t xml:space="preserve">,  розроблений </w:t>
      </w:r>
      <w:r>
        <w:rPr>
          <w:rStyle w:val="StrongEmphasis"/>
          <w:rFonts w:cs="Times New Roman"/>
          <w:b w:val="0"/>
          <w:iCs/>
          <w:color w:val="000000"/>
          <w:shd w:val="clear" w:color="auto" w:fill="FFFFFF"/>
          <w:lang w:val="uk-UA" w:eastAsia="ar-SA"/>
        </w:rPr>
        <w:t>ДП «Рівненський науково-дослідний та проектний інститут землеустрою</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r w:rsidRPr="009E1DB4">
        <w:rPr>
          <w:lang w:val="uk-UA"/>
        </w:rPr>
        <w:t>Законом України «Про оренду землі»</w:t>
      </w:r>
      <w:r>
        <w:rPr>
          <w:lang w:val="uk-UA"/>
        </w:rPr>
        <w:t>, Бугринська сільська рада:</w:t>
      </w:r>
    </w:p>
    <w:p w:rsidR="004B4FB6" w:rsidRDefault="004B4FB6" w:rsidP="004B4FB6">
      <w:pPr>
        <w:pStyle w:val="Standard"/>
        <w:jc w:val="both"/>
        <w:rPr>
          <w:lang w:val="uk-UA"/>
        </w:rPr>
      </w:pPr>
    </w:p>
    <w:p w:rsidR="004B4FB6" w:rsidRPr="009A110D" w:rsidRDefault="004B4FB6" w:rsidP="004B4FB6">
      <w:pPr>
        <w:pStyle w:val="Standard"/>
        <w:rPr>
          <w:lang w:val="uk-UA"/>
        </w:rPr>
      </w:pPr>
      <w:r>
        <w:rPr>
          <w:lang w:val="uk-UA"/>
        </w:rPr>
        <w:t xml:space="preserve">                                                             </w:t>
      </w:r>
      <w:r w:rsidRPr="009A110D">
        <w:rPr>
          <w:b/>
          <w:lang w:val="uk-UA"/>
        </w:rPr>
        <w:t xml:space="preserve">ВИРІШИЛА:  </w:t>
      </w:r>
    </w:p>
    <w:p w:rsidR="004B4FB6" w:rsidRPr="009A110D" w:rsidRDefault="004B4FB6" w:rsidP="004B4FB6">
      <w:pPr>
        <w:pStyle w:val="Standard"/>
        <w:jc w:val="both"/>
        <w:rPr>
          <w:b/>
          <w:lang w:val="uk-UA"/>
        </w:rPr>
      </w:pPr>
    </w:p>
    <w:p w:rsidR="004B4FB6" w:rsidRPr="0056604E" w:rsidRDefault="004B4FB6" w:rsidP="004B4FB6">
      <w:pPr>
        <w:pStyle w:val="Standard"/>
        <w:jc w:val="both"/>
        <w:rPr>
          <w:lang w:val="uk-UA"/>
        </w:rPr>
      </w:pPr>
      <w:r w:rsidRPr="009A110D">
        <w:rPr>
          <w:lang w:val="uk-UA"/>
        </w:rPr>
        <w:t xml:space="preserve">   </w:t>
      </w:r>
      <w:r>
        <w:rPr>
          <w:lang w:val="uk-UA"/>
        </w:rPr>
        <w:t xml:space="preserve">  </w:t>
      </w:r>
      <w:r w:rsidRPr="009A110D">
        <w:rPr>
          <w:lang w:val="uk-UA"/>
        </w:rPr>
        <w:t xml:space="preserve">1. </w:t>
      </w:r>
      <w:r>
        <w:rPr>
          <w:lang w:val="uk-UA"/>
        </w:rPr>
        <w:t xml:space="preserve"> </w:t>
      </w:r>
      <w:r w:rsidRPr="006F0BE1">
        <w:rPr>
          <w:lang w:val="uk-UA"/>
        </w:rPr>
        <w:t xml:space="preserve">Затвердити </w:t>
      </w:r>
      <w:r>
        <w:rPr>
          <w:lang w:val="uk-UA"/>
        </w:rPr>
        <w:t xml:space="preserve">проект землеустрою щодо </w:t>
      </w:r>
      <w:r>
        <w:rPr>
          <w:rStyle w:val="StrongEmphasis"/>
          <w:b w:val="0"/>
          <w:iCs/>
          <w:color w:val="000000"/>
          <w:shd w:val="clear" w:color="auto" w:fill="FFFFFF"/>
          <w:lang w:val="uk-UA" w:eastAsia="ar-SA"/>
        </w:rPr>
        <w:t xml:space="preserve">земельних ділянок в оренду строком на 49 років ПрАТ «Рівнеобленерго» </w:t>
      </w:r>
      <w:r w:rsidRPr="0056604E">
        <w:rPr>
          <w:lang w:val="uk-UA"/>
        </w:rPr>
        <w:t xml:space="preserve">для </w:t>
      </w:r>
      <w:r>
        <w:rPr>
          <w:lang w:val="uk-UA"/>
        </w:rPr>
        <w:t>розміщення, будівництва, експлуатації та обслуговування будівель і споруд об</w:t>
      </w:r>
      <w:r w:rsidRPr="006F0BE1">
        <w:rPr>
          <w:lang w:val="uk-UA"/>
        </w:rPr>
        <w:t>’</w:t>
      </w:r>
      <w:r>
        <w:rPr>
          <w:lang w:val="uk-UA"/>
        </w:rPr>
        <w:t xml:space="preserve">єктів передачі електричної та теплової енергії </w:t>
      </w:r>
      <w:r w:rsidRPr="006F0BE1">
        <w:rPr>
          <w:lang w:val="uk-UA"/>
        </w:rPr>
        <w:t>в с.</w:t>
      </w:r>
      <w:r>
        <w:rPr>
          <w:lang w:val="uk-UA"/>
        </w:rPr>
        <w:t xml:space="preserve">Зарічне на території Бугринської сільської ради </w:t>
      </w:r>
      <w:r>
        <w:rPr>
          <w:rFonts w:cs="Times New Roman"/>
          <w:lang w:val="uk-UA"/>
        </w:rPr>
        <w:t>Рівненського</w:t>
      </w:r>
      <w:r w:rsidRPr="00D513FF">
        <w:rPr>
          <w:rFonts w:cs="Times New Roman"/>
          <w:lang w:val="uk-UA"/>
        </w:rPr>
        <w:t xml:space="preserve"> району Рівненської області</w:t>
      </w:r>
      <w:r>
        <w:rPr>
          <w:lang w:val="uk-UA"/>
        </w:rPr>
        <w:t>.</w:t>
      </w:r>
    </w:p>
    <w:p w:rsidR="004B4FB6" w:rsidRPr="0056604E" w:rsidRDefault="004B4FB6" w:rsidP="004B4FB6">
      <w:pPr>
        <w:pStyle w:val="Standard"/>
        <w:jc w:val="both"/>
        <w:rPr>
          <w:lang w:val="uk-UA"/>
        </w:rPr>
      </w:pPr>
    </w:p>
    <w:p w:rsidR="004B4FB6" w:rsidRDefault="004B4FB6" w:rsidP="004B4FB6">
      <w:pPr>
        <w:pStyle w:val="Standard"/>
        <w:jc w:val="both"/>
        <w:rPr>
          <w:rFonts w:cs="Times New Roman"/>
          <w:lang w:val="uk-UA"/>
        </w:rPr>
      </w:pPr>
      <w:r>
        <w:rPr>
          <w:lang w:val="uk-UA"/>
        </w:rPr>
        <w:t xml:space="preserve">     </w:t>
      </w:r>
      <w:r w:rsidRPr="004219CE">
        <w:rPr>
          <w:lang w:val="uk-UA"/>
        </w:rPr>
        <w:t>2.</w:t>
      </w:r>
      <w:r>
        <w:t xml:space="preserve"> </w:t>
      </w:r>
      <w:r>
        <w:rPr>
          <w:lang w:val="uk-UA"/>
        </w:rPr>
        <w:t xml:space="preserve">  </w:t>
      </w:r>
      <w:r>
        <w:t xml:space="preserve">Передати </w:t>
      </w:r>
      <w:r>
        <w:rPr>
          <w:rStyle w:val="StrongEmphasis"/>
          <w:b w:val="0"/>
          <w:iCs/>
          <w:color w:val="000000"/>
          <w:shd w:val="clear" w:color="auto" w:fill="FFFFFF"/>
          <w:lang w:val="uk-UA" w:eastAsia="ar-SA"/>
        </w:rPr>
        <w:t xml:space="preserve">в оренду строком на 49 років ПрАТ «Рівнеобленерго» </w:t>
      </w:r>
      <w:r>
        <w:t>земельн</w:t>
      </w:r>
      <w:r>
        <w:rPr>
          <w:lang w:val="uk-UA"/>
        </w:rPr>
        <w:t>і</w:t>
      </w:r>
      <w:r>
        <w:t xml:space="preserve"> ділянк</w:t>
      </w:r>
      <w:r>
        <w:rPr>
          <w:lang w:val="uk-UA"/>
        </w:rPr>
        <w:t>и:</w:t>
      </w:r>
      <w:r>
        <w:t xml:space="preserve"> за кадастровим номером 5621281200:02:001:0410</w:t>
      </w:r>
      <w:r>
        <w:rPr>
          <w:lang w:val="uk-UA"/>
        </w:rPr>
        <w:t xml:space="preserve"> площею 0.0012 га; </w:t>
      </w:r>
      <w:r w:rsidRPr="00DC04A1">
        <w:rPr>
          <w:lang w:val="uk-UA"/>
        </w:rPr>
        <w:t>за кадастровим номером 5621281200:02:001:0411</w:t>
      </w:r>
      <w:r>
        <w:rPr>
          <w:lang w:val="uk-UA"/>
        </w:rPr>
        <w:t xml:space="preserve"> площею 0.0028 га; </w:t>
      </w:r>
      <w:r w:rsidRPr="00DC04A1">
        <w:rPr>
          <w:lang w:val="uk-UA"/>
        </w:rPr>
        <w:t>за кадастровим номером 5621281200:02:001:0409</w:t>
      </w:r>
      <w:r>
        <w:rPr>
          <w:lang w:val="uk-UA"/>
        </w:rPr>
        <w:t xml:space="preserve"> площею 0.0003 га </w:t>
      </w:r>
      <w:r w:rsidRPr="008749C8">
        <w:rPr>
          <w:lang w:val="uk-UA"/>
        </w:rPr>
        <w:t xml:space="preserve"> </w:t>
      </w:r>
      <w:r w:rsidRPr="0056604E">
        <w:rPr>
          <w:lang w:val="uk-UA"/>
        </w:rPr>
        <w:t xml:space="preserve">для </w:t>
      </w:r>
      <w:r>
        <w:rPr>
          <w:lang w:val="uk-UA"/>
        </w:rPr>
        <w:t>розміщення, будівництва, експлуатації та обслуговування будівель і споруд об</w:t>
      </w:r>
      <w:r w:rsidRPr="006F0BE1">
        <w:rPr>
          <w:lang w:val="uk-UA"/>
        </w:rPr>
        <w:t>’</w:t>
      </w:r>
      <w:r>
        <w:rPr>
          <w:lang w:val="uk-UA"/>
        </w:rPr>
        <w:t xml:space="preserve">єктів передачі електричної та теплової енергії </w:t>
      </w:r>
      <w:r w:rsidRPr="006F0BE1">
        <w:rPr>
          <w:lang w:val="uk-UA"/>
        </w:rPr>
        <w:t>в с.</w:t>
      </w:r>
      <w:r>
        <w:rPr>
          <w:lang w:val="uk-UA"/>
        </w:rPr>
        <w:t xml:space="preserve">Зарічне на території Бугринської сільської ради </w:t>
      </w:r>
      <w:r>
        <w:rPr>
          <w:rFonts w:cs="Times New Roman"/>
          <w:lang w:val="uk-UA"/>
        </w:rPr>
        <w:t>Рівненського</w:t>
      </w:r>
      <w:r w:rsidRPr="00D513FF">
        <w:rPr>
          <w:rFonts w:cs="Times New Roman"/>
          <w:lang w:val="uk-UA"/>
        </w:rPr>
        <w:t xml:space="preserve"> району Рівненської області</w:t>
      </w:r>
      <w:r>
        <w:rPr>
          <w:rFonts w:cs="Times New Roman"/>
          <w:lang w:val="uk-UA"/>
        </w:rPr>
        <w:t xml:space="preserve"> та встановити річну орендну плату у розмірі 12% від нормативно грошової оцінки.</w:t>
      </w:r>
    </w:p>
    <w:p w:rsidR="004B4FB6" w:rsidRDefault="004B4FB6" w:rsidP="004B4FB6">
      <w:pPr>
        <w:pStyle w:val="Standard"/>
        <w:jc w:val="both"/>
        <w:rPr>
          <w:rFonts w:eastAsia="Times New Roman"/>
          <w:lang w:val="uk-UA"/>
        </w:rPr>
      </w:pPr>
    </w:p>
    <w:p w:rsidR="004B4FB6" w:rsidRDefault="004B4FB6" w:rsidP="004B4FB6">
      <w:pPr>
        <w:pStyle w:val="Standard"/>
        <w:jc w:val="both"/>
        <w:rPr>
          <w:lang w:val="uk-UA"/>
        </w:rPr>
      </w:pPr>
      <w:r>
        <w:rPr>
          <w:rFonts w:eastAsia="Times New Roman"/>
          <w:lang w:val="uk-UA"/>
        </w:rPr>
        <w:t xml:space="preserve">3. </w:t>
      </w:r>
      <w:r w:rsidRPr="009E1DB4">
        <w:rPr>
          <w:rFonts w:eastAsia="Times New Roman"/>
          <w:lang w:val="uk-UA"/>
        </w:rPr>
        <w:t xml:space="preserve">Доручити сільському  голові </w:t>
      </w:r>
      <w:r>
        <w:rPr>
          <w:rFonts w:eastAsia="Times New Roman"/>
          <w:lang w:val="uk-UA"/>
        </w:rPr>
        <w:t xml:space="preserve">Бугринської сільської ради </w:t>
      </w:r>
      <w:r w:rsidRPr="009E1DB4">
        <w:rPr>
          <w:rFonts w:eastAsia="Times New Roman"/>
          <w:lang w:val="uk-UA"/>
        </w:rPr>
        <w:t xml:space="preserve">Пилипчуку С.К. укласти </w:t>
      </w:r>
      <w:r>
        <w:rPr>
          <w:rFonts w:eastAsia="Times New Roman"/>
          <w:lang w:val="uk-UA"/>
        </w:rPr>
        <w:t xml:space="preserve">договори </w:t>
      </w:r>
      <w:r w:rsidRPr="00F122CF">
        <w:rPr>
          <w:rFonts w:cs="Times New Roman"/>
          <w:lang w:val="uk-UA"/>
        </w:rPr>
        <w:t>оренди зазначен</w:t>
      </w:r>
      <w:r>
        <w:rPr>
          <w:rFonts w:cs="Times New Roman"/>
          <w:lang w:val="uk-UA"/>
        </w:rPr>
        <w:t>их вище земельних ділянок</w:t>
      </w:r>
      <w:r>
        <w:rPr>
          <w:lang w:val="uk-UA"/>
        </w:rPr>
        <w:t>.</w:t>
      </w:r>
    </w:p>
    <w:p w:rsidR="004B4FB6" w:rsidRDefault="004B4FB6" w:rsidP="004B4FB6">
      <w:pPr>
        <w:pStyle w:val="Standard"/>
        <w:jc w:val="both"/>
        <w:rPr>
          <w:lang w:val="uk-UA"/>
        </w:rPr>
      </w:pPr>
    </w:p>
    <w:p w:rsidR="004B4FB6" w:rsidRDefault="004B4FB6" w:rsidP="004B4FB6">
      <w:pPr>
        <w:pStyle w:val="Standard"/>
        <w:jc w:val="both"/>
      </w:pPr>
      <w:r>
        <w:t>4</w:t>
      </w:r>
      <w:r>
        <w:rPr>
          <w:lang w:val="uk-UA"/>
        </w:rPr>
        <w:t xml:space="preserve">.  </w:t>
      </w:r>
      <w:r>
        <w:rPr>
          <w:rStyle w:val="StrongEmphasis"/>
          <w:b w:val="0"/>
          <w:iCs/>
          <w:color w:val="000000"/>
          <w:shd w:val="clear" w:color="auto" w:fill="FFFFFF"/>
          <w:lang w:val="uk-UA" w:eastAsia="ar-SA"/>
        </w:rPr>
        <w:t xml:space="preserve">ПрАТ «Рівнеобленерго» </w:t>
      </w:r>
      <w:r w:rsidRPr="00F122CF">
        <w:rPr>
          <w:rFonts w:cs="Times New Roman"/>
          <w:lang w:val="uk-UA"/>
        </w:rPr>
        <w:t>забезпечити проведення державної реєстрації права оренди зазначен</w:t>
      </w:r>
      <w:r>
        <w:rPr>
          <w:rFonts w:cs="Times New Roman"/>
          <w:lang w:val="uk-UA"/>
        </w:rPr>
        <w:t>их вище земельних ділянок</w:t>
      </w:r>
      <w:r>
        <w:rPr>
          <w:lang w:val="uk-UA"/>
        </w:rPr>
        <w:t>.</w:t>
      </w:r>
    </w:p>
    <w:p w:rsidR="004B4FB6" w:rsidRDefault="004B4FB6" w:rsidP="004B4FB6">
      <w:pPr>
        <w:pStyle w:val="Standard"/>
        <w:jc w:val="both"/>
        <w:rPr>
          <w:lang w:val="uk-UA"/>
        </w:rPr>
      </w:pPr>
    </w:p>
    <w:p w:rsidR="004B4FB6" w:rsidRDefault="004B4FB6" w:rsidP="004B4FB6">
      <w:pPr>
        <w:pStyle w:val="Standard"/>
        <w:jc w:val="both"/>
      </w:pPr>
      <w:r>
        <w:rPr>
          <w:lang w:val="uk-UA"/>
        </w:rPr>
        <w:t xml:space="preserve"> </w:t>
      </w:r>
      <w:r>
        <w:t>5.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B4FB6" w:rsidRDefault="004B4FB6" w:rsidP="004B4FB6">
      <w:pPr>
        <w:pStyle w:val="Standard"/>
        <w:tabs>
          <w:tab w:val="left" w:pos="6435"/>
        </w:tabs>
        <w:jc w:val="right"/>
        <w:rPr>
          <w:rFonts w:cs="Times New Roman"/>
          <w:iCs/>
          <w:lang w:val="uk-UA"/>
        </w:rPr>
      </w:pPr>
    </w:p>
    <w:p w:rsidR="004B4FB6" w:rsidRDefault="004B4FB6" w:rsidP="004B4FB6">
      <w:pPr>
        <w:pStyle w:val="Standard"/>
        <w:tabs>
          <w:tab w:val="left" w:pos="6435"/>
        </w:tabs>
        <w:jc w:val="right"/>
        <w:rPr>
          <w:rFonts w:cs="Times New Roman"/>
          <w:iCs/>
          <w:lang w:val="uk-UA"/>
        </w:rPr>
      </w:pPr>
    </w:p>
    <w:p w:rsidR="004B4FB6" w:rsidRDefault="004B4FB6" w:rsidP="004B4FB6">
      <w:pPr>
        <w:pStyle w:val="Standard"/>
        <w:tabs>
          <w:tab w:val="left" w:pos="6435"/>
        </w:tabs>
        <w:jc w:val="right"/>
        <w:rPr>
          <w:rFonts w:cs="Times New Roman"/>
          <w:iCs/>
          <w:lang w:val="uk-UA"/>
        </w:rPr>
      </w:pPr>
    </w:p>
    <w:p w:rsidR="004B4FB6" w:rsidRPr="00012B63" w:rsidRDefault="004B4FB6" w:rsidP="004B4FB6">
      <w:pPr>
        <w:pStyle w:val="Standard"/>
        <w:tabs>
          <w:tab w:val="left" w:pos="6160"/>
        </w:tabs>
        <w:rPr>
          <w:bCs/>
          <w:color w:val="000000"/>
          <w:shd w:val="clear" w:color="auto" w:fill="FFFFFF"/>
          <w:lang w:val="uk-UA" w:eastAsia="ar-SA"/>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4B4FB6" w:rsidRDefault="004B4FB6" w:rsidP="004B4FB6">
      <w:pPr>
        <w:pStyle w:val="Standard"/>
        <w:tabs>
          <w:tab w:val="left" w:pos="6435"/>
        </w:tabs>
      </w:pPr>
    </w:p>
    <w:p w:rsidR="004B4FB6" w:rsidRDefault="004B4FB6" w:rsidP="004B4FB6">
      <w:pPr>
        <w:pStyle w:val="Standard"/>
        <w:tabs>
          <w:tab w:val="left" w:pos="6435"/>
        </w:tabs>
      </w:pPr>
    </w:p>
    <w:p w:rsidR="004B4FB6" w:rsidRDefault="004B4FB6" w:rsidP="004B4FB6">
      <w:pPr>
        <w:pStyle w:val="Standard"/>
        <w:tabs>
          <w:tab w:val="left" w:pos="6435"/>
        </w:tabs>
      </w:pPr>
    </w:p>
    <w:p w:rsidR="004B4FB6" w:rsidRDefault="004B4FB6" w:rsidP="004B4FB6">
      <w:pPr>
        <w:pStyle w:val="Standard"/>
        <w:tabs>
          <w:tab w:val="left" w:pos="6435"/>
        </w:tabs>
      </w:pPr>
    </w:p>
    <w:p w:rsidR="004B4FB6" w:rsidRDefault="004B4FB6" w:rsidP="004B4FB6">
      <w:pPr>
        <w:pStyle w:val="Standard"/>
        <w:tabs>
          <w:tab w:val="left" w:pos="6435"/>
        </w:tabs>
      </w:pPr>
      <w:r>
        <w:rPr>
          <w:noProof/>
          <w:lang w:eastAsia="ru-RU" w:bidi="ar-SA"/>
        </w:rPr>
        <w:drawing>
          <wp:anchor distT="0" distB="0" distL="114300" distR="114300" simplePos="0" relativeHeight="251952128" behindDoc="0" locked="0" layoutInCell="1" allowOverlap="1">
            <wp:simplePos x="0" y="0"/>
            <wp:positionH relativeFrom="margin">
              <wp:align>center</wp:align>
            </wp:positionH>
            <wp:positionV relativeFrom="paragraph">
              <wp:posOffset>6350</wp:posOffset>
            </wp:positionV>
            <wp:extent cx="457200" cy="690880"/>
            <wp:effectExtent l="0" t="0" r="0" b="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8"/>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4B4FB6" w:rsidRDefault="004B4FB6" w:rsidP="004B4FB6">
      <w:pPr>
        <w:pStyle w:val="Standard"/>
        <w:tabs>
          <w:tab w:val="left" w:pos="6435"/>
        </w:tabs>
      </w:pPr>
    </w:p>
    <w:p w:rsidR="004B4FB6" w:rsidRDefault="004B4FB6" w:rsidP="004B4FB6">
      <w:pPr>
        <w:pStyle w:val="Standard"/>
        <w:tabs>
          <w:tab w:val="left" w:pos="6435"/>
        </w:tabs>
      </w:pPr>
    </w:p>
    <w:p w:rsidR="004B4FB6" w:rsidRDefault="004B4FB6" w:rsidP="004B4FB6">
      <w:pPr>
        <w:pStyle w:val="Standard"/>
        <w:tabs>
          <w:tab w:val="left" w:pos="6435"/>
        </w:tabs>
      </w:pPr>
    </w:p>
    <w:p w:rsidR="004B4FB6" w:rsidRDefault="004B4FB6" w:rsidP="004B4FB6">
      <w:pPr>
        <w:pStyle w:val="a9"/>
        <w:spacing w:line="360" w:lineRule="auto"/>
        <w:rPr>
          <w:sz w:val="24"/>
          <w:szCs w:val="24"/>
        </w:rPr>
      </w:pPr>
      <w:r>
        <w:rPr>
          <w:sz w:val="24"/>
          <w:szCs w:val="24"/>
        </w:rPr>
        <w:t>УКРАЇНА</w:t>
      </w:r>
    </w:p>
    <w:p w:rsidR="004B4FB6" w:rsidRDefault="004B4FB6" w:rsidP="004B4FB6">
      <w:pPr>
        <w:pStyle w:val="a9"/>
        <w:rPr>
          <w:sz w:val="24"/>
          <w:szCs w:val="24"/>
        </w:rPr>
      </w:pPr>
      <w:r>
        <w:rPr>
          <w:sz w:val="24"/>
          <w:szCs w:val="24"/>
        </w:rPr>
        <w:t>БУГРИНСЬКА СІЛЬСЬКА РАДА</w:t>
      </w:r>
    </w:p>
    <w:p w:rsidR="004B4FB6" w:rsidRDefault="004B4FB6" w:rsidP="004B4FB6">
      <w:pPr>
        <w:pStyle w:val="a9"/>
        <w:rPr>
          <w:sz w:val="24"/>
          <w:szCs w:val="24"/>
        </w:rPr>
      </w:pPr>
      <w:r>
        <w:rPr>
          <w:sz w:val="24"/>
          <w:szCs w:val="24"/>
        </w:rPr>
        <w:t>РІВНЕНСЬКОГО РАЙОНУ</w:t>
      </w:r>
    </w:p>
    <w:p w:rsidR="004B4FB6" w:rsidRDefault="004B4FB6" w:rsidP="004B4FB6">
      <w:pPr>
        <w:pStyle w:val="Standard"/>
        <w:jc w:val="center"/>
        <w:rPr>
          <w:b/>
        </w:rPr>
      </w:pPr>
      <w:r>
        <w:rPr>
          <w:b/>
        </w:rPr>
        <w:t>РІВНЕНСЬКОЇ ОБЛАСТІ</w:t>
      </w:r>
    </w:p>
    <w:p w:rsidR="004B4FB6" w:rsidRDefault="004B4FB6" w:rsidP="004B4FB6">
      <w:pPr>
        <w:pStyle w:val="Standard"/>
        <w:jc w:val="center"/>
        <w:rPr>
          <w:b/>
        </w:rPr>
      </w:pPr>
      <w:r>
        <w:rPr>
          <w:b/>
        </w:rPr>
        <w:t>Р І Ш Е Н Н Я</w:t>
      </w:r>
    </w:p>
    <w:p w:rsidR="004B4FB6" w:rsidRDefault="004B4FB6" w:rsidP="004B4FB6">
      <w:pPr>
        <w:pStyle w:val="Standard"/>
        <w:jc w:val="center"/>
        <w:rPr>
          <w:i/>
          <w:sz w:val="20"/>
          <w:szCs w:val="20"/>
        </w:rPr>
      </w:pPr>
      <w:r>
        <w:rPr>
          <w:i/>
          <w:sz w:val="20"/>
          <w:szCs w:val="20"/>
        </w:rPr>
        <w:t>35442, Рівненська обл., Гощанський район, с.Бугрин, вул. Перемоги,1тел.(03650)42181</w:t>
      </w:r>
    </w:p>
    <w:p w:rsidR="004B4FB6" w:rsidRDefault="004B4FB6" w:rsidP="004B4FB6">
      <w:pPr>
        <w:pStyle w:val="Standard"/>
        <w:tabs>
          <w:tab w:val="left" w:pos="6160"/>
        </w:tabs>
        <w:jc w:val="both"/>
      </w:pPr>
      <w:r>
        <w:rPr>
          <w:rFonts w:cs="Times New Roman"/>
          <w:b/>
          <w:bCs/>
          <w:i/>
          <w:iCs/>
          <w:lang w:val="uk-UA"/>
        </w:rPr>
        <w:t xml:space="preserve">               </w:t>
      </w:r>
      <w:r w:rsidR="00903E38">
        <w:rPr>
          <w:noProof/>
        </w:rPr>
        <w:pict>
          <v:shape id="Прямая со стрелкой 107" o:spid="_x0000_s1028" type="#_x0000_t32" style="position:absolute;left:0;text-align:left;margin-left:2.6pt;margin-top:4.6pt;width:476.1pt;height:.3pt;flip:y;z-index:2519531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eg8QEAAI0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oZvnoPEBAACN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4B4FB6" w:rsidRDefault="004B4FB6" w:rsidP="004B4FB6">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від 25 червня 2021 року № 379</w:t>
      </w:r>
    </w:p>
    <w:p w:rsidR="004B4FB6" w:rsidRDefault="004B4FB6" w:rsidP="004B4FB6">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Про надання дозволу на виготовлення</w:t>
      </w:r>
    </w:p>
    <w:p w:rsidR="004B4FB6" w:rsidRDefault="004B4FB6" w:rsidP="004B4FB6">
      <w:pPr>
        <w:pStyle w:val="Standard"/>
        <w:jc w:val="both"/>
      </w:pPr>
      <w:r>
        <w:t>проекту землеустрою щодо відведення</w:t>
      </w:r>
    </w:p>
    <w:p w:rsidR="004B4FB6" w:rsidRDefault="004B4FB6" w:rsidP="004B4FB6">
      <w:pPr>
        <w:pStyle w:val="Standard"/>
        <w:tabs>
          <w:tab w:val="left" w:pos="6435"/>
        </w:tabs>
        <w:jc w:val="both"/>
        <w:rPr>
          <w:rStyle w:val="StrongEmphasis"/>
          <w:b w:val="0"/>
          <w:color w:val="000000"/>
          <w:shd w:val="clear" w:color="auto" w:fill="FFFFFF"/>
          <w:lang w:val="uk-UA" w:eastAsia="ar-SA"/>
        </w:rPr>
      </w:pPr>
      <w:r>
        <w:rPr>
          <w:rStyle w:val="StrongEmphasis"/>
          <w:b w:val="0"/>
          <w:bCs w:val="0"/>
          <w:color w:val="000000"/>
          <w:shd w:val="clear" w:color="auto" w:fill="FFFFFF"/>
          <w:lang w:val="uk-UA" w:eastAsia="ar-SA"/>
        </w:rPr>
        <w:t>земельної ділянки у власність</w:t>
      </w:r>
      <w:r w:rsidRPr="00906B7E">
        <w:rPr>
          <w:rStyle w:val="StrongEmphasis"/>
          <w:b w:val="0"/>
          <w:color w:val="000000"/>
          <w:shd w:val="clear" w:color="auto" w:fill="FFFFFF"/>
          <w:lang w:val="uk-UA" w:eastAsia="ar-SA"/>
        </w:rPr>
        <w:t xml:space="preserve"> гр. </w:t>
      </w:r>
      <w:r>
        <w:rPr>
          <w:rStyle w:val="StrongEmphasis"/>
          <w:b w:val="0"/>
          <w:color w:val="000000"/>
          <w:shd w:val="clear" w:color="auto" w:fill="FFFFFF"/>
          <w:lang w:val="uk-UA" w:eastAsia="ar-SA"/>
        </w:rPr>
        <w:t>Васильчуку В.В.</w:t>
      </w:r>
    </w:p>
    <w:p w:rsidR="004B4FB6" w:rsidRDefault="004B4FB6" w:rsidP="004B4FB6"/>
    <w:p w:rsidR="004B4FB6" w:rsidRPr="003444E0" w:rsidRDefault="004B4FB6" w:rsidP="004B4FB6">
      <w:pPr>
        <w:pStyle w:val="Standard"/>
        <w:jc w:val="both"/>
        <w:rPr>
          <w:lang w:val="uk-UA"/>
        </w:rPr>
      </w:pPr>
      <w:r>
        <w:rPr>
          <w:lang w:val="uk-UA"/>
        </w:rPr>
        <w:t xml:space="preserve">            </w:t>
      </w:r>
      <w:r w:rsidRPr="003444E0">
        <w:rPr>
          <w:lang w:val="uk-UA"/>
        </w:rPr>
        <w:t xml:space="preserve">Розглянувши звернення </w:t>
      </w:r>
      <w:r>
        <w:rPr>
          <w:lang w:val="uk-UA"/>
        </w:rPr>
        <w:t>гр.Васильчука Володимира Васильовича</w:t>
      </w:r>
      <w:r>
        <w:rPr>
          <w:rFonts w:cs="Times New Roman"/>
          <w:iCs/>
          <w:lang w:val="uk-UA"/>
        </w:rPr>
        <w:t xml:space="preserve">, жителя с.Башине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w:t>
      </w:r>
      <w:r>
        <w:rPr>
          <w:rFonts w:cs="Times New Roman"/>
          <w:iCs/>
          <w:lang w:val="uk-UA"/>
        </w:rPr>
        <w:t>за межами с.Угільці</w:t>
      </w:r>
      <w:r>
        <w:rPr>
          <w:lang w:val="uk-UA" w:eastAsia="ar-SA"/>
        </w:rPr>
        <w:t xml:space="preserve"> </w:t>
      </w:r>
      <w:r w:rsidRPr="003444E0">
        <w:rPr>
          <w:lang w:val="uk-UA" w:eastAsia="ar-SA"/>
        </w:rPr>
        <w:t xml:space="preserve"> на території Бугринської сільської ради Рівненської області, керуючись ст.26, 33 Закону України «Про місцеве самоврядування в Україні», ст. 12, 118, 119, 121, 122 Земельного кодексу Укр</w:t>
      </w:r>
      <w:r>
        <w:rPr>
          <w:lang w:val="uk-UA" w:eastAsia="ar-SA"/>
        </w:rPr>
        <w:t>аїни, Бугринська сільська рада</w:t>
      </w:r>
    </w:p>
    <w:p w:rsidR="004B4FB6" w:rsidRDefault="004B4FB6" w:rsidP="004B4FB6">
      <w:pPr>
        <w:pStyle w:val="Standard"/>
        <w:jc w:val="both"/>
        <w:rPr>
          <w:b/>
          <w:lang w:val="uk-UA"/>
        </w:rPr>
      </w:pPr>
    </w:p>
    <w:p w:rsidR="004B4FB6" w:rsidRDefault="004B4FB6" w:rsidP="004B4FB6">
      <w:pPr>
        <w:pStyle w:val="31"/>
        <w:spacing w:after="0"/>
        <w:jc w:val="center"/>
        <w:rPr>
          <w:b/>
          <w:sz w:val="24"/>
          <w:szCs w:val="24"/>
        </w:rPr>
      </w:pPr>
      <w:r>
        <w:rPr>
          <w:b/>
          <w:sz w:val="24"/>
          <w:szCs w:val="24"/>
        </w:rPr>
        <w:t xml:space="preserve">ВИРІШИЛА:  </w:t>
      </w:r>
    </w:p>
    <w:p w:rsidR="004B4FB6" w:rsidRDefault="004B4FB6" w:rsidP="004B4FB6">
      <w:pPr>
        <w:pStyle w:val="31"/>
        <w:spacing w:after="0"/>
        <w:jc w:val="center"/>
        <w:rPr>
          <w:b/>
          <w:sz w:val="24"/>
          <w:szCs w:val="24"/>
        </w:rPr>
      </w:pPr>
    </w:p>
    <w:p w:rsidR="004B4FB6" w:rsidRPr="001E28E8" w:rsidRDefault="004B4FB6" w:rsidP="004B4FB6">
      <w:pPr>
        <w:pStyle w:val="Standard"/>
        <w:jc w:val="both"/>
        <w:rPr>
          <w:lang w:val="uk-UA"/>
        </w:rPr>
      </w:pPr>
      <w:r>
        <w:rPr>
          <w:lang w:val="uk-UA"/>
        </w:rPr>
        <w:t xml:space="preserve">     1. Надати гр.</w:t>
      </w:r>
      <w:r w:rsidRPr="00937A18">
        <w:rPr>
          <w:lang w:val="uk-UA"/>
        </w:rPr>
        <w:t xml:space="preserve"> </w:t>
      </w:r>
      <w:r>
        <w:rPr>
          <w:lang w:val="uk-UA"/>
        </w:rPr>
        <w:t xml:space="preserve">Васильчуку Володимиру Васильовичу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1E28E8">
        <w:rPr>
          <w:lang w:val="uk-UA"/>
        </w:rPr>
        <w:t>0.</w:t>
      </w:r>
      <w:r>
        <w:rPr>
          <w:lang w:val="uk-UA"/>
        </w:rPr>
        <w:t>25</w:t>
      </w:r>
      <w:r w:rsidRPr="001E28E8">
        <w:rPr>
          <w:lang w:val="uk-UA"/>
        </w:rPr>
        <w:t xml:space="preserve"> га, 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 с.Угільці</w:t>
      </w:r>
      <w:r w:rsidRPr="003444E0">
        <w:rPr>
          <w:lang w:val="uk-UA" w:eastAsia="ar-SA"/>
        </w:rPr>
        <w:t xml:space="preserve"> на території Бугринської сільської ради Рівненської області</w:t>
      </w:r>
      <w:r>
        <w:rPr>
          <w:lang w:val="uk-UA" w:eastAsia="ar-SA"/>
        </w:rPr>
        <w:t>.</w:t>
      </w:r>
    </w:p>
    <w:p w:rsidR="004B4FB6" w:rsidRPr="001E28E8" w:rsidRDefault="004B4FB6" w:rsidP="004B4FB6">
      <w:pPr>
        <w:pStyle w:val="Standard"/>
        <w:jc w:val="both"/>
        <w:rPr>
          <w:lang w:val="uk-UA"/>
        </w:rPr>
      </w:pPr>
    </w:p>
    <w:p w:rsidR="004B4FB6" w:rsidRPr="00DD1412" w:rsidRDefault="004B4FB6" w:rsidP="004B4FB6">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Васильчуку Володимиру Васильовичу подати проект землеустрою до сесії  Бугринської сільської ради для її затвердження  та  передачі  земельної  ділянки  у  власність.</w:t>
      </w:r>
    </w:p>
    <w:p w:rsidR="004B4FB6" w:rsidRDefault="004B4FB6" w:rsidP="004B4FB6">
      <w:pPr>
        <w:pStyle w:val="Standard"/>
        <w:rPr>
          <w:lang w:val="uk-UA"/>
        </w:rPr>
      </w:pPr>
    </w:p>
    <w:p w:rsidR="004B4FB6" w:rsidRDefault="004B4FB6" w:rsidP="004B4FB6">
      <w:pPr>
        <w:pStyle w:val="Standard"/>
        <w:jc w:val="both"/>
      </w:pPr>
      <w:r>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B4FB6" w:rsidRDefault="004B4FB6" w:rsidP="004B4FB6">
      <w:pPr>
        <w:pStyle w:val="Standard"/>
        <w:tabs>
          <w:tab w:val="left" w:pos="6160"/>
        </w:tabs>
        <w:rPr>
          <w:rFonts w:cs="Times New Roman"/>
        </w:rPr>
      </w:pPr>
    </w:p>
    <w:p w:rsidR="004B4FB6" w:rsidRDefault="004B4FB6" w:rsidP="004B4FB6">
      <w:pPr>
        <w:pStyle w:val="Standard"/>
        <w:tabs>
          <w:tab w:val="left" w:pos="6160"/>
        </w:tabs>
        <w:rPr>
          <w:rFonts w:cs="Times New Roman"/>
        </w:rPr>
      </w:pPr>
    </w:p>
    <w:p w:rsidR="009B78A8" w:rsidRDefault="009B78A8" w:rsidP="004B4FB6">
      <w:pPr>
        <w:pStyle w:val="Standard"/>
        <w:tabs>
          <w:tab w:val="left" w:pos="6160"/>
        </w:tabs>
        <w:rPr>
          <w:rFonts w:cs="Times New Roman"/>
        </w:rPr>
      </w:pPr>
    </w:p>
    <w:p w:rsidR="004B4FB6" w:rsidRPr="009E49A3" w:rsidRDefault="004B4FB6" w:rsidP="004B4FB6">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4B4FB6" w:rsidRDefault="004B4FB6" w:rsidP="004B4FB6">
      <w:pPr>
        <w:pStyle w:val="Standard"/>
        <w:tabs>
          <w:tab w:val="left" w:pos="6160"/>
        </w:tabs>
        <w:rPr>
          <w:b/>
        </w:rPr>
      </w:pPr>
    </w:p>
    <w:p w:rsidR="004B4FB6" w:rsidRDefault="004B4FB6" w:rsidP="004B4FB6">
      <w:pPr>
        <w:pStyle w:val="Standard"/>
        <w:tabs>
          <w:tab w:val="left" w:pos="6160"/>
        </w:tabs>
        <w:rPr>
          <w:b/>
        </w:rPr>
      </w:pPr>
    </w:p>
    <w:p w:rsidR="004B4FB6" w:rsidRDefault="004B4FB6" w:rsidP="004B4FB6">
      <w:pPr>
        <w:pStyle w:val="Standard"/>
        <w:tabs>
          <w:tab w:val="left" w:pos="6160"/>
        </w:tabs>
        <w:rPr>
          <w:b/>
        </w:rPr>
      </w:pPr>
    </w:p>
    <w:p w:rsidR="004B4FB6" w:rsidRDefault="004B4FB6" w:rsidP="004B4FB6">
      <w:pPr>
        <w:pStyle w:val="Standard"/>
        <w:tabs>
          <w:tab w:val="left" w:pos="6160"/>
        </w:tabs>
        <w:rPr>
          <w:b/>
        </w:rPr>
      </w:pPr>
    </w:p>
    <w:p w:rsidR="004B4FB6" w:rsidRDefault="004B4FB6" w:rsidP="004B4FB6">
      <w:pPr>
        <w:pStyle w:val="Standard"/>
        <w:tabs>
          <w:tab w:val="left" w:pos="6160"/>
        </w:tabs>
        <w:rPr>
          <w:b/>
        </w:rPr>
      </w:pPr>
    </w:p>
    <w:p w:rsidR="009B78A8" w:rsidRDefault="009B78A8" w:rsidP="004B4FB6">
      <w:pPr>
        <w:pStyle w:val="Standard"/>
        <w:tabs>
          <w:tab w:val="left" w:pos="6160"/>
        </w:tabs>
        <w:rPr>
          <w:b/>
        </w:rPr>
      </w:pPr>
    </w:p>
    <w:p w:rsidR="009B78A8" w:rsidRDefault="009B78A8" w:rsidP="004B4FB6">
      <w:pPr>
        <w:pStyle w:val="Standard"/>
        <w:tabs>
          <w:tab w:val="left" w:pos="6160"/>
        </w:tabs>
        <w:rPr>
          <w:b/>
        </w:rPr>
      </w:pPr>
    </w:p>
    <w:p w:rsidR="009B78A8" w:rsidRDefault="009B78A8" w:rsidP="004B4FB6">
      <w:pPr>
        <w:pStyle w:val="Standard"/>
        <w:tabs>
          <w:tab w:val="left" w:pos="6160"/>
        </w:tabs>
        <w:rPr>
          <w:b/>
        </w:rPr>
      </w:pPr>
    </w:p>
    <w:p w:rsidR="004B4FB6" w:rsidRDefault="004B4FB6" w:rsidP="004B4FB6">
      <w:pPr>
        <w:pStyle w:val="Standard"/>
        <w:tabs>
          <w:tab w:val="left" w:pos="6160"/>
        </w:tabs>
        <w:rPr>
          <w:b/>
        </w:rPr>
      </w:pPr>
    </w:p>
    <w:p w:rsidR="004B4FB6" w:rsidRDefault="004B4FB6" w:rsidP="004B4FB6">
      <w:pPr>
        <w:pStyle w:val="Standard"/>
        <w:tabs>
          <w:tab w:val="left" w:pos="6435"/>
        </w:tabs>
        <w:jc w:val="right"/>
        <w:rPr>
          <w:b/>
        </w:rPr>
      </w:pPr>
    </w:p>
    <w:p w:rsidR="009B78A8" w:rsidRDefault="009B78A8" w:rsidP="004B4FB6">
      <w:pPr>
        <w:pStyle w:val="Standard"/>
        <w:tabs>
          <w:tab w:val="left" w:pos="6435"/>
        </w:tabs>
        <w:jc w:val="right"/>
      </w:pPr>
    </w:p>
    <w:p w:rsidR="004B4FB6" w:rsidRDefault="004B4FB6" w:rsidP="004B4FB6">
      <w:pPr>
        <w:pStyle w:val="Standard"/>
        <w:tabs>
          <w:tab w:val="left" w:pos="6435"/>
        </w:tabs>
        <w:jc w:val="right"/>
      </w:pPr>
      <w:r>
        <w:rPr>
          <w:noProof/>
          <w:lang w:eastAsia="ru-RU" w:bidi="ar-SA"/>
        </w:rPr>
        <w:drawing>
          <wp:anchor distT="0" distB="0" distL="114300" distR="114300" simplePos="0" relativeHeight="251955200" behindDoc="0" locked="0" layoutInCell="1" allowOverlap="1">
            <wp:simplePos x="0" y="0"/>
            <wp:positionH relativeFrom="margin">
              <wp:align>center</wp:align>
            </wp:positionH>
            <wp:positionV relativeFrom="paragraph">
              <wp:posOffset>124460</wp:posOffset>
            </wp:positionV>
            <wp:extent cx="457200" cy="690880"/>
            <wp:effectExtent l="0" t="0" r="0" b="0"/>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690880"/>
                    </a:xfrm>
                    <a:prstGeom prst="rect">
                      <a:avLst/>
                    </a:prstGeom>
                    <a:noFill/>
                    <a:ln>
                      <a:noFill/>
                    </a:ln>
                  </pic:spPr>
                </pic:pic>
              </a:graphicData>
            </a:graphic>
          </wp:anchor>
        </w:drawing>
      </w:r>
    </w:p>
    <w:p w:rsidR="004B4FB6" w:rsidRDefault="004B4FB6" w:rsidP="004B4FB6">
      <w:pPr>
        <w:pStyle w:val="Standard"/>
        <w:tabs>
          <w:tab w:val="left" w:pos="6435"/>
        </w:tabs>
      </w:pPr>
    </w:p>
    <w:p w:rsidR="004B4FB6" w:rsidRDefault="004B4FB6" w:rsidP="004B4FB6">
      <w:pPr>
        <w:pStyle w:val="Standard"/>
        <w:tabs>
          <w:tab w:val="left" w:pos="6435"/>
        </w:tabs>
      </w:pPr>
    </w:p>
    <w:p w:rsidR="004B4FB6" w:rsidRDefault="004B4FB6" w:rsidP="004B4FB6">
      <w:pPr>
        <w:pStyle w:val="Standard"/>
        <w:tabs>
          <w:tab w:val="left" w:pos="6435"/>
        </w:tabs>
      </w:pPr>
    </w:p>
    <w:p w:rsidR="004B4FB6" w:rsidRDefault="004B4FB6" w:rsidP="004B4FB6">
      <w:pPr>
        <w:pStyle w:val="Standard"/>
        <w:tabs>
          <w:tab w:val="left" w:pos="6435"/>
        </w:tabs>
      </w:pPr>
    </w:p>
    <w:p w:rsidR="004B4FB6" w:rsidRDefault="004B4FB6" w:rsidP="004B4FB6">
      <w:pPr>
        <w:pStyle w:val="a9"/>
        <w:spacing w:line="360" w:lineRule="auto"/>
        <w:rPr>
          <w:sz w:val="24"/>
          <w:szCs w:val="24"/>
        </w:rPr>
      </w:pPr>
      <w:r>
        <w:rPr>
          <w:sz w:val="24"/>
          <w:szCs w:val="24"/>
        </w:rPr>
        <w:t>УКРАЇНА</w:t>
      </w:r>
    </w:p>
    <w:p w:rsidR="004B4FB6" w:rsidRDefault="004B4FB6" w:rsidP="004B4FB6">
      <w:pPr>
        <w:pStyle w:val="a9"/>
        <w:rPr>
          <w:sz w:val="24"/>
          <w:szCs w:val="24"/>
        </w:rPr>
      </w:pPr>
      <w:r>
        <w:rPr>
          <w:sz w:val="24"/>
          <w:szCs w:val="24"/>
        </w:rPr>
        <w:t>БУГРИНСЬКА СІЛЬСЬКА РАДА</w:t>
      </w:r>
    </w:p>
    <w:p w:rsidR="004B4FB6" w:rsidRDefault="004B4FB6" w:rsidP="004B4FB6">
      <w:pPr>
        <w:pStyle w:val="a9"/>
        <w:rPr>
          <w:sz w:val="24"/>
          <w:szCs w:val="24"/>
        </w:rPr>
      </w:pPr>
      <w:r>
        <w:rPr>
          <w:sz w:val="24"/>
          <w:szCs w:val="24"/>
        </w:rPr>
        <w:t>РІВНЕНСЬКОГО РАЙОНУ</w:t>
      </w:r>
    </w:p>
    <w:p w:rsidR="004B4FB6" w:rsidRDefault="004B4FB6" w:rsidP="004B4FB6">
      <w:pPr>
        <w:pStyle w:val="Standard"/>
        <w:jc w:val="center"/>
        <w:rPr>
          <w:b/>
        </w:rPr>
      </w:pPr>
      <w:r>
        <w:rPr>
          <w:b/>
        </w:rPr>
        <w:t>РІВНЕНСЬКОЇ ОБЛАСТІ</w:t>
      </w:r>
    </w:p>
    <w:p w:rsidR="004B4FB6" w:rsidRDefault="004B4FB6" w:rsidP="004B4FB6">
      <w:pPr>
        <w:pStyle w:val="Standard"/>
        <w:jc w:val="center"/>
        <w:rPr>
          <w:b/>
        </w:rPr>
      </w:pPr>
      <w:r>
        <w:rPr>
          <w:b/>
        </w:rPr>
        <w:t>Р І Ш Е Н Н Я</w:t>
      </w:r>
    </w:p>
    <w:p w:rsidR="004B4FB6" w:rsidRDefault="004B4FB6" w:rsidP="004B4FB6">
      <w:pPr>
        <w:pStyle w:val="Standard"/>
        <w:jc w:val="center"/>
        <w:rPr>
          <w:i/>
          <w:sz w:val="20"/>
          <w:szCs w:val="20"/>
        </w:rPr>
      </w:pPr>
      <w:r>
        <w:rPr>
          <w:i/>
          <w:sz w:val="20"/>
          <w:szCs w:val="20"/>
        </w:rPr>
        <w:t xml:space="preserve">35442, Рівненська обл., </w:t>
      </w:r>
      <w:r>
        <w:rPr>
          <w:i/>
          <w:sz w:val="20"/>
          <w:szCs w:val="20"/>
          <w:lang w:val="uk-UA"/>
        </w:rPr>
        <w:t>Гощанський район</w:t>
      </w:r>
      <w:r>
        <w:rPr>
          <w:i/>
          <w:sz w:val="20"/>
          <w:szCs w:val="20"/>
        </w:rPr>
        <w:t>, с.Бугрин, вул. Перемоги,1тел.(03650)42181</w:t>
      </w:r>
    </w:p>
    <w:p w:rsidR="004B4FB6" w:rsidRDefault="004B4FB6" w:rsidP="004B4FB6">
      <w:pPr>
        <w:pStyle w:val="Standard"/>
        <w:tabs>
          <w:tab w:val="left" w:pos="6160"/>
        </w:tabs>
        <w:jc w:val="both"/>
      </w:pPr>
      <w:r>
        <w:rPr>
          <w:rStyle w:val="15"/>
          <w:b/>
          <w:bCs/>
          <w:i/>
          <w:iCs/>
          <w:lang w:val="uk-UA"/>
        </w:rPr>
        <w:t xml:space="preserve">               </w:t>
      </w:r>
      <w:r w:rsidR="00903E38">
        <w:rPr>
          <w:noProof/>
        </w:rPr>
        <w:pict>
          <v:shape id="Прямая со стрелкой 14" o:spid="_x0000_s1027" type="#_x0000_t32" style="position:absolute;left:0;text-align:left;margin-left:2.6pt;margin-top:4.6pt;width:476.1pt;height:.3pt;flip:y;z-index:2519541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2h8A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D+PH2h8AEAAIsDAAAOAAAAAAAAAAAAAAAAAC4CAABkcnMvZTJv&#10;RG9jLnhtbFBLAQItABQABgAIAAAAIQB93Dam3QAAAAUBAAAPAAAAAAAAAAAAAAAAAEoEAABkcnMv&#10;ZG93bnJldi54bWxQSwUGAAAAAAQABADzAAAAVAUAAAAA&#10;" strokeweight="1.59003mm">
            <v:stroke joinstyle="miter" endcap="square"/>
            <o:lock v:ext="edit" shapetype="f"/>
          </v:shape>
        </w:pict>
      </w:r>
      <w:r>
        <w:rPr>
          <w:rStyle w:val="15"/>
          <w:b/>
          <w:bCs/>
          <w:i/>
          <w:iCs/>
          <w:lang w:val="uk-UA"/>
        </w:rPr>
        <w:tab/>
      </w:r>
    </w:p>
    <w:p w:rsidR="004B4FB6" w:rsidRDefault="004B4FB6" w:rsidP="004B4FB6">
      <w:pPr>
        <w:spacing w:after="0"/>
        <w:rPr>
          <w:rStyle w:val="StrongEmphasis"/>
          <w:rFonts w:ascii="Times New Roman" w:eastAsia="Times New Roman" w:hAnsi="Times New Roman"/>
          <w:color w:val="000000"/>
          <w:sz w:val="24"/>
          <w:szCs w:val="24"/>
          <w:shd w:val="clear" w:color="auto" w:fill="FFFFFF"/>
          <w:lang w:eastAsia="ar-SA"/>
        </w:rPr>
      </w:pPr>
      <w:r>
        <w:rPr>
          <w:rStyle w:val="StrongEmphasis"/>
          <w:rFonts w:ascii="Times New Roman" w:eastAsia="Times New Roman" w:hAnsi="Times New Roman"/>
          <w:color w:val="000000"/>
          <w:sz w:val="24"/>
          <w:szCs w:val="24"/>
          <w:shd w:val="clear" w:color="auto" w:fill="FFFFFF"/>
          <w:lang w:eastAsia="ar-SA"/>
        </w:rPr>
        <w:t xml:space="preserve">від 25 червня 2021 року № </w:t>
      </w:r>
      <w:r w:rsidR="009B78A8">
        <w:rPr>
          <w:rStyle w:val="StrongEmphasis"/>
          <w:rFonts w:ascii="Times New Roman" w:eastAsia="Times New Roman" w:hAnsi="Times New Roman"/>
          <w:color w:val="000000"/>
          <w:sz w:val="24"/>
          <w:szCs w:val="24"/>
          <w:shd w:val="clear" w:color="auto" w:fill="FFFFFF"/>
          <w:lang w:eastAsia="ar-SA"/>
        </w:rPr>
        <w:t>380</w:t>
      </w:r>
    </w:p>
    <w:p w:rsidR="004B4FB6" w:rsidRPr="00894DAD" w:rsidRDefault="004B4FB6" w:rsidP="004B4FB6">
      <w:pPr>
        <w:pStyle w:val="Standard"/>
        <w:tabs>
          <w:tab w:val="left" w:pos="6160"/>
        </w:tabs>
        <w:rPr>
          <w:rFonts w:cs="Times New Roman"/>
          <w:b/>
          <w:iCs/>
          <w:lang w:val="uk-UA" w:eastAsia="ar-SA"/>
        </w:rPr>
      </w:pPr>
      <w:r w:rsidRPr="00894DAD">
        <w:rPr>
          <w:rStyle w:val="StrongEmphasis"/>
          <w:b w:val="0"/>
          <w:color w:val="000000"/>
          <w:shd w:val="clear" w:color="auto" w:fill="FFFFFF"/>
          <w:lang w:val="uk-UA" w:eastAsia="ar-SA"/>
        </w:rPr>
        <w:t>Про надання дозволу на виготовлення</w:t>
      </w:r>
    </w:p>
    <w:p w:rsidR="004B4FB6" w:rsidRDefault="004B4FB6" w:rsidP="004B4FB6">
      <w:pPr>
        <w:pStyle w:val="Standard"/>
        <w:jc w:val="both"/>
      </w:pPr>
      <w:r>
        <w:t>технічної документації із землеустрою щодо</w:t>
      </w:r>
    </w:p>
    <w:p w:rsidR="004B4FB6" w:rsidRDefault="004B4FB6" w:rsidP="004B4FB6">
      <w:pPr>
        <w:pStyle w:val="Standard"/>
        <w:jc w:val="both"/>
      </w:pPr>
      <w:r>
        <w:t>встановлення (відновлення) меж земельн</w:t>
      </w:r>
      <w:r>
        <w:rPr>
          <w:lang w:val="uk-UA"/>
        </w:rPr>
        <w:t>ої</w:t>
      </w:r>
      <w:r>
        <w:t xml:space="preserve"> ділян</w:t>
      </w:r>
      <w:r>
        <w:rPr>
          <w:lang w:val="uk-UA"/>
        </w:rPr>
        <w:t>ки</w:t>
      </w:r>
    </w:p>
    <w:p w:rsidR="004B4FB6" w:rsidRDefault="004B4FB6" w:rsidP="004B4FB6">
      <w:pPr>
        <w:pStyle w:val="Standard"/>
        <w:tabs>
          <w:tab w:val="left" w:pos="6160"/>
        </w:tabs>
        <w:jc w:val="both"/>
        <w:rPr>
          <w:rFonts w:cs="Times New Roman"/>
          <w:iCs/>
          <w:lang w:val="uk-UA"/>
        </w:rPr>
      </w:pPr>
      <w:r>
        <w:rPr>
          <w:rFonts w:cs="Times New Roman"/>
          <w:iCs/>
          <w:lang w:val="uk-UA"/>
        </w:rPr>
        <w:t>в натурі (на місцевості) гр.Матушевському В.Ф.</w:t>
      </w:r>
    </w:p>
    <w:p w:rsidR="004B4FB6" w:rsidRDefault="004B4FB6" w:rsidP="004B4FB6">
      <w:pPr>
        <w:pStyle w:val="Standard"/>
        <w:tabs>
          <w:tab w:val="left" w:pos="6160"/>
        </w:tabs>
        <w:jc w:val="both"/>
        <w:rPr>
          <w:rFonts w:cs="Times New Roman"/>
          <w:iCs/>
          <w:lang w:val="uk-UA"/>
        </w:rPr>
      </w:pPr>
    </w:p>
    <w:p w:rsidR="004B4FB6" w:rsidRDefault="004B4FB6" w:rsidP="004B4FB6">
      <w:pPr>
        <w:pStyle w:val="Standard"/>
        <w:tabs>
          <w:tab w:val="left" w:pos="6160"/>
        </w:tabs>
        <w:jc w:val="both"/>
        <w:rPr>
          <w:rFonts w:cs="Times New Roman"/>
          <w:iCs/>
          <w:lang w:val="uk-UA"/>
        </w:rPr>
      </w:pPr>
      <w:r>
        <w:rPr>
          <w:rFonts w:cs="Times New Roman"/>
          <w:iCs/>
          <w:lang w:val="uk-UA"/>
        </w:rPr>
        <w:t xml:space="preserve">      Розглянувши звернення гр.</w:t>
      </w:r>
      <w:r>
        <w:rPr>
          <w:rStyle w:val="StrongEmphasis"/>
          <w:b w:val="0"/>
          <w:color w:val="000000"/>
          <w:shd w:val="clear" w:color="auto" w:fill="FFFFFF"/>
          <w:lang w:val="uk-UA" w:eastAsia="ar-SA"/>
        </w:rPr>
        <w:t>Матушевського Віталія Федоровича</w:t>
      </w:r>
      <w:r>
        <w:rPr>
          <w:rFonts w:cs="Times New Roman"/>
          <w:iCs/>
          <w:lang w:val="uk-UA"/>
        </w:rPr>
        <w:t>,</w:t>
      </w:r>
      <w:r w:rsidRPr="00EC3CA6">
        <w:rPr>
          <w:rFonts w:cs="Times New Roman"/>
          <w:iCs/>
          <w:lang w:val="uk-UA"/>
        </w:rPr>
        <w:t xml:space="preserve"> </w:t>
      </w:r>
      <w:r>
        <w:rPr>
          <w:rFonts w:cs="Times New Roman"/>
          <w:iCs/>
          <w:lang w:val="uk-UA"/>
        </w:rPr>
        <w:t xml:space="preserve">жителя м.Рівне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w:t>
      </w:r>
      <w:r w:rsidRPr="001E28E8">
        <w:rPr>
          <w:lang w:val="uk-UA"/>
        </w:rPr>
        <w:t xml:space="preserve">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w:t>
      </w:r>
      <w:r>
        <w:rPr>
          <w:rFonts w:cs="Times New Roman"/>
          <w:iCs/>
          <w:lang w:val="uk-UA"/>
        </w:rPr>
        <w:t xml:space="preserve"> в с.М</w:t>
      </w:r>
      <w:r w:rsidRPr="003314C5">
        <w:rPr>
          <w:rFonts w:cs="Times New Roman"/>
          <w:iCs/>
          <w:lang w:val="uk-UA"/>
        </w:rPr>
        <w:t>’</w:t>
      </w:r>
      <w:r>
        <w:rPr>
          <w:rFonts w:cs="Times New Roman"/>
          <w:iCs/>
          <w:lang w:val="uk-UA"/>
        </w:rPr>
        <w:t xml:space="preserve">ятин на території Бугринської сільської ради, керуючись ст. 26, 33 Закону України «Про місцеве самоврядування в Україні», ст. 12, 118, 121, 122 Земельного кодексу України, </w:t>
      </w:r>
      <w:r>
        <w:rPr>
          <w:rFonts w:cs="Times New Roman"/>
          <w:iCs/>
          <w:lang w:val="uk-UA" w:eastAsia="ar-SA"/>
        </w:rPr>
        <w:t xml:space="preserve">Бугринська сільська рада </w:t>
      </w:r>
    </w:p>
    <w:p w:rsidR="004B4FB6" w:rsidRPr="00812F1C" w:rsidRDefault="004B4FB6" w:rsidP="004B4FB6">
      <w:pPr>
        <w:pStyle w:val="31"/>
        <w:spacing w:after="0"/>
        <w:ind w:left="0"/>
        <w:jc w:val="both"/>
        <w:rPr>
          <w:b/>
          <w:sz w:val="24"/>
          <w:szCs w:val="24"/>
        </w:rPr>
      </w:pPr>
    </w:p>
    <w:p w:rsidR="004B4FB6" w:rsidRPr="00006AE6" w:rsidRDefault="004B4FB6" w:rsidP="004B4FB6">
      <w:pPr>
        <w:pStyle w:val="31"/>
        <w:spacing w:after="0"/>
        <w:jc w:val="center"/>
        <w:rPr>
          <w:b/>
          <w:sz w:val="24"/>
          <w:szCs w:val="24"/>
        </w:rPr>
      </w:pPr>
      <w:r w:rsidRPr="00006AE6">
        <w:rPr>
          <w:b/>
          <w:sz w:val="24"/>
          <w:szCs w:val="24"/>
        </w:rPr>
        <w:t xml:space="preserve">ВИРІШИЛА:  </w:t>
      </w:r>
    </w:p>
    <w:p w:rsidR="004B4FB6" w:rsidRPr="00006AE6" w:rsidRDefault="004B4FB6" w:rsidP="004B4FB6">
      <w:pPr>
        <w:pStyle w:val="31"/>
        <w:spacing w:after="0"/>
        <w:jc w:val="center"/>
        <w:rPr>
          <w:b/>
          <w:sz w:val="24"/>
          <w:szCs w:val="24"/>
        </w:rPr>
      </w:pPr>
    </w:p>
    <w:p w:rsidR="004B4FB6" w:rsidRPr="00006AE6" w:rsidRDefault="004B4FB6" w:rsidP="004B4FB6">
      <w:pPr>
        <w:pStyle w:val="Standard"/>
        <w:jc w:val="both"/>
        <w:rPr>
          <w:lang w:val="uk-UA"/>
        </w:rPr>
      </w:pPr>
      <w:r w:rsidRPr="00006AE6">
        <w:rPr>
          <w:lang w:val="uk-UA"/>
        </w:rPr>
        <w:t xml:space="preserve">   1. Надати</w:t>
      </w:r>
      <w:r>
        <w:rPr>
          <w:lang w:val="uk-UA"/>
        </w:rPr>
        <w:t xml:space="preserve"> </w:t>
      </w:r>
      <w:r w:rsidRPr="00006AE6">
        <w:rPr>
          <w:lang w:val="uk-UA"/>
        </w:rPr>
        <w:t xml:space="preserve">гр. </w:t>
      </w:r>
      <w:r>
        <w:rPr>
          <w:rStyle w:val="StrongEmphasis"/>
          <w:b w:val="0"/>
          <w:color w:val="000000"/>
          <w:shd w:val="clear" w:color="auto" w:fill="FFFFFF"/>
          <w:lang w:val="uk-UA" w:eastAsia="ar-SA"/>
        </w:rPr>
        <w:t>Матушевському Віталію Федоровичу</w:t>
      </w:r>
      <w:r w:rsidRPr="00006AE6">
        <w:rPr>
          <w:lang w:val="uk-UA"/>
        </w:rPr>
        <w:t xml:space="preserve"> дозвіл на виготовлення технічної документації із землеустрою щодо встановлення (відновлення) меж земельн</w:t>
      </w:r>
      <w:r>
        <w:rPr>
          <w:lang w:val="uk-UA"/>
        </w:rPr>
        <w:t>ої</w:t>
      </w:r>
      <w:r w:rsidRPr="00006AE6">
        <w:rPr>
          <w:lang w:val="uk-UA"/>
        </w:rPr>
        <w:t xml:space="preserve"> ділян</w:t>
      </w:r>
      <w:r>
        <w:rPr>
          <w:lang w:val="uk-UA"/>
        </w:rPr>
        <w:t>ки</w:t>
      </w:r>
      <w:r w:rsidRPr="00006AE6">
        <w:rPr>
          <w:lang w:val="uk-UA"/>
        </w:rPr>
        <w:t xml:space="preserve"> в натурі (на місц</w:t>
      </w:r>
      <w:r>
        <w:rPr>
          <w:lang w:val="uk-UA"/>
        </w:rPr>
        <w:t>евості) орієнтовною площею 0.13</w:t>
      </w:r>
      <w:r w:rsidRPr="00006AE6">
        <w:rPr>
          <w:lang w:val="uk-UA"/>
        </w:rPr>
        <w:t xml:space="preserve"> га  </w:t>
      </w:r>
      <w:r w:rsidRPr="001E28E8">
        <w:rPr>
          <w:lang w:val="uk-UA"/>
        </w:rPr>
        <w:t xml:space="preserve">для ведення особистого селянського господарства, </w:t>
      </w:r>
      <w:r w:rsidRPr="003444E0">
        <w:rPr>
          <w:lang w:val="uk-UA" w:eastAsia="ar-SA"/>
        </w:rPr>
        <w:t>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w:t>
      </w:r>
      <w:r w:rsidRPr="00006AE6">
        <w:rPr>
          <w:lang w:val="uk-UA"/>
        </w:rPr>
        <w:t>, яка знаход</w:t>
      </w:r>
      <w:r>
        <w:rPr>
          <w:lang w:val="uk-UA"/>
        </w:rPr>
        <w:t>и</w:t>
      </w:r>
      <w:r w:rsidRPr="00006AE6">
        <w:rPr>
          <w:lang w:val="uk-UA"/>
        </w:rPr>
        <w:t xml:space="preserve">ться в </w:t>
      </w:r>
      <w:r>
        <w:rPr>
          <w:lang w:val="uk-UA"/>
        </w:rPr>
        <w:t xml:space="preserve">його </w:t>
      </w:r>
      <w:r w:rsidRPr="00006AE6">
        <w:rPr>
          <w:lang w:val="uk-UA"/>
        </w:rPr>
        <w:t xml:space="preserve"> </w:t>
      </w:r>
      <w:r>
        <w:rPr>
          <w:lang w:val="uk-UA"/>
        </w:rPr>
        <w:t>користуванні в с.</w:t>
      </w:r>
      <w:r w:rsidRPr="003314C5">
        <w:rPr>
          <w:rFonts w:cs="Times New Roman"/>
          <w:iCs/>
          <w:lang w:val="uk-UA"/>
        </w:rPr>
        <w:t xml:space="preserve"> </w:t>
      </w:r>
      <w:r>
        <w:rPr>
          <w:rFonts w:cs="Times New Roman"/>
          <w:iCs/>
          <w:lang w:val="uk-UA"/>
        </w:rPr>
        <w:t>М</w:t>
      </w:r>
      <w:r w:rsidRPr="003314C5">
        <w:rPr>
          <w:rFonts w:cs="Times New Roman"/>
          <w:iCs/>
          <w:lang w:val="uk-UA"/>
        </w:rPr>
        <w:t>’</w:t>
      </w:r>
      <w:r>
        <w:rPr>
          <w:rFonts w:cs="Times New Roman"/>
          <w:iCs/>
          <w:lang w:val="uk-UA"/>
        </w:rPr>
        <w:t>ятин</w:t>
      </w:r>
      <w:r>
        <w:rPr>
          <w:lang w:val="uk-UA"/>
        </w:rPr>
        <w:t xml:space="preserve"> </w:t>
      </w:r>
      <w:r w:rsidRPr="00006AE6">
        <w:rPr>
          <w:lang w:val="uk-UA"/>
        </w:rPr>
        <w:t>на терит</w:t>
      </w:r>
      <w:r>
        <w:rPr>
          <w:lang w:val="uk-UA"/>
        </w:rPr>
        <w:t xml:space="preserve">орії Бугринської сільської ради </w:t>
      </w:r>
      <w:r w:rsidRPr="003444E0">
        <w:rPr>
          <w:lang w:val="uk-UA" w:eastAsia="ar-SA"/>
        </w:rPr>
        <w:t>Рівненської області</w:t>
      </w:r>
      <w:r w:rsidRPr="00006AE6">
        <w:rPr>
          <w:lang w:val="uk-UA"/>
        </w:rPr>
        <w:t>.</w:t>
      </w:r>
    </w:p>
    <w:p w:rsidR="004B4FB6" w:rsidRPr="00006AE6" w:rsidRDefault="004B4FB6" w:rsidP="004B4FB6">
      <w:pPr>
        <w:pStyle w:val="Standard"/>
        <w:jc w:val="both"/>
        <w:rPr>
          <w:lang w:val="uk-UA"/>
        </w:rPr>
      </w:pPr>
    </w:p>
    <w:p w:rsidR="004B4FB6" w:rsidRPr="00006AE6" w:rsidRDefault="004B4FB6" w:rsidP="004B4FB6">
      <w:pPr>
        <w:pStyle w:val="Standard"/>
        <w:jc w:val="both"/>
        <w:rPr>
          <w:lang w:val="uk-UA"/>
        </w:rPr>
      </w:pPr>
      <w:r w:rsidRPr="00006AE6">
        <w:rPr>
          <w:lang w:val="uk-UA"/>
        </w:rPr>
        <w:t xml:space="preserve">   2. Гр. </w:t>
      </w:r>
      <w:r>
        <w:rPr>
          <w:rStyle w:val="StrongEmphasis"/>
          <w:b w:val="0"/>
          <w:color w:val="000000"/>
          <w:shd w:val="clear" w:color="auto" w:fill="FFFFFF"/>
          <w:lang w:val="uk-UA" w:eastAsia="ar-SA"/>
        </w:rPr>
        <w:t>Матушевському Віталію Федоровичу</w:t>
      </w:r>
      <w:r w:rsidRPr="00006AE6">
        <w:rPr>
          <w:lang w:val="uk-UA"/>
        </w:rPr>
        <w:t xml:space="preserve"> технічну документацію до сесії  Бугринської  сільської  ради  для  її  затвердження  та  передачі  земельної  ділянки  у</w:t>
      </w:r>
      <w:r>
        <w:rPr>
          <w:lang w:val="uk-UA"/>
        </w:rPr>
        <w:t xml:space="preserve"> </w:t>
      </w:r>
      <w:r w:rsidRPr="00006AE6">
        <w:rPr>
          <w:lang w:val="uk-UA"/>
        </w:rPr>
        <w:t xml:space="preserve"> власність.</w:t>
      </w:r>
    </w:p>
    <w:p w:rsidR="004B4FB6" w:rsidRPr="00006AE6" w:rsidRDefault="004B4FB6" w:rsidP="004B4FB6">
      <w:pPr>
        <w:pStyle w:val="Standard"/>
        <w:rPr>
          <w:lang w:val="uk-UA"/>
        </w:rPr>
      </w:pPr>
    </w:p>
    <w:p w:rsidR="004B4FB6" w:rsidRDefault="004B4FB6" w:rsidP="004B4FB6">
      <w:pPr>
        <w:pStyle w:val="Standard"/>
        <w:jc w:val="both"/>
      </w:pPr>
      <w:r w:rsidRPr="00006AE6">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4B4FB6" w:rsidRDefault="004B4FB6" w:rsidP="004B4FB6">
      <w:pPr>
        <w:pStyle w:val="Standard"/>
        <w:tabs>
          <w:tab w:val="left" w:pos="6160"/>
        </w:tabs>
        <w:rPr>
          <w:rFonts w:cs="Times New Roman"/>
        </w:rPr>
      </w:pPr>
    </w:p>
    <w:p w:rsidR="004B4FB6" w:rsidRDefault="004B4FB6" w:rsidP="004B4FB6">
      <w:pPr>
        <w:pStyle w:val="Standard"/>
        <w:tabs>
          <w:tab w:val="left" w:pos="6160"/>
        </w:tabs>
        <w:rPr>
          <w:rFonts w:cs="Times New Roman"/>
        </w:rPr>
      </w:pPr>
    </w:p>
    <w:p w:rsidR="009B78A8" w:rsidRDefault="009B78A8" w:rsidP="004B4FB6">
      <w:pPr>
        <w:pStyle w:val="Standard"/>
        <w:tabs>
          <w:tab w:val="left" w:pos="6160"/>
        </w:tabs>
        <w:rPr>
          <w:rFonts w:cs="Times New Roman"/>
        </w:rPr>
      </w:pPr>
    </w:p>
    <w:p w:rsidR="004B4FB6" w:rsidRPr="009E49A3" w:rsidRDefault="004B4FB6" w:rsidP="004B4FB6">
      <w:pPr>
        <w:pStyle w:val="Standard"/>
        <w:tabs>
          <w:tab w:val="left" w:pos="6160"/>
        </w:tabs>
        <w:rPr>
          <w:b/>
        </w:rPr>
      </w:pPr>
      <w:r w:rsidRPr="009E49A3">
        <w:rPr>
          <w:rStyle w:val="StrongEmphasis"/>
          <w:b w:val="0"/>
          <w:color w:val="000000"/>
          <w:shd w:val="clear" w:color="auto" w:fill="FFFFFF"/>
          <w:lang w:val="uk-UA" w:eastAsia="ar-SA"/>
        </w:rPr>
        <w:t xml:space="preserve">Сільський  голова                                                                                     </w:t>
      </w:r>
      <w:r>
        <w:rPr>
          <w:rStyle w:val="StrongEmphasis"/>
          <w:b w:val="0"/>
          <w:color w:val="000000"/>
          <w:shd w:val="clear" w:color="auto" w:fill="FFFFFF"/>
          <w:lang w:val="uk-UA" w:eastAsia="ar-SA"/>
        </w:rPr>
        <w:t>Сергій ПИЛИПЧУК</w:t>
      </w:r>
    </w:p>
    <w:p w:rsidR="004B4FB6" w:rsidRPr="003314C5" w:rsidRDefault="004B4FB6" w:rsidP="004B4FB6">
      <w:pPr>
        <w:pStyle w:val="Standard"/>
        <w:tabs>
          <w:tab w:val="left" w:pos="6160"/>
        </w:tabs>
        <w:rPr>
          <w:b/>
          <w:lang w:val="en-US"/>
        </w:rPr>
      </w:pPr>
    </w:p>
    <w:p w:rsidR="000A4701" w:rsidRPr="00107AB8" w:rsidRDefault="000A4701">
      <w:pPr>
        <w:rPr>
          <w:rFonts w:ascii="Times New Roman" w:hAnsi="Times New Roman" w:cs="Times New Roman"/>
          <w:sz w:val="24"/>
          <w:szCs w:val="24"/>
        </w:rPr>
      </w:pPr>
    </w:p>
    <w:sectPr w:rsidR="000A4701" w:rsidRPr="00107AB8" w:rsidSect="00736777">
      <w:pgSz w:w="11906" w:h="16838"/>
      <w:pgMar w:top="850" w:right="850" w:bottom="850"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EE"/>
    <w:family w:val="roman"/>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no Pro">
    <w:altName w:val="Times New Roman"/>
    <w:panose1 w:val="00000000000000000000"/>
    <w:charset w:val="00"/>
    <w:family w:val="roman"/>
    <w:notTrueType/>
    <w:pitch w:val="variable"/>
    <w:sig w:usb0="60000287" w:usb1="00000001" w:usb2="00000000"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0"/>
        </w:tabs>
        <w:ind w:left="0" w:firstLine="0"/>
      </w:pPr>
      <w:rPr>
        <w:rFonts w:ascii="Times New Roman" w:eastAsia="Times New Roman" w:hAnsi="Times New Roman" w:cs="Times New Roman"/>
        <w:sz w:val="24"/>
        <w:szCs w:val="24"/>
      </w:rPr>
    </w:lvl>
  </w:abstractNum>
  <w:abstractNum w:abstractNumId="1">
    <w:nsid w:val="00000002"/>
    <w:multiLevelType w:val="multilevel"/>
    <w:tmpl w:val="00000002"/>
    <w:name w:val="WW8Num2"/>
    <w:lvl w:ilvl="0">
      <w:start w:val="3"/>
      <w:numFmt w:val="decimal"/>
      <w:lvlText w:val="%1."/>
      <w:lvlJc w:val="left"/>
      <w:pPr>
        <w:tabs>
          <w:tab w:val="num" w:pos="0"/>
        </w:tabs>
        <w:ind w:left="0" w:firstLine="0"/>
      </w:pPr>
      <w:rPr>
        <w:rFonts w:ascii="Times New Roman" w:eastAsia="Times New Roman" w:hAnsi="Times New Roman" w:cs="Times New Roman"/>
        <w:sz w:val="22"/>
        <w:szCs w:val="24"/>
      </w:rPr>
    </w:lvl>
    <w:lvl w:ilvl="1">
      <w:start w:val="5"/>
      <w:numFmt w:val="decimal"/>
      <w:lvlText w:val="%2."/>
      <w:lvlJc w:val="left"/>
      <w:pPr>
        <w:tabs>
          <w:tab w:val="num" w:pos="0"/>
        </w:tabs>
        <w:ind w:left="0" w:firstLine="0"/>
      </w:pPr>
      <w:rPr>
        <w:rFonts w:ascii="Times New Roman" w:eastAsia="Times New Roman" w:hAnsi="Times New Roman" w:cs="Times New Roman"/>
        <w:sz w:val="24"/>
        <w:szCs w:val="24"/>
      </w:rPr>
    </w:lvl>
    <w:lvl w:ilvl="2">
      <w:start w:val="1"/>
      <w:numFmt w:val="bullet"/>
      <w:lvlText w:val="←"/>
      <w:lvlJc w:val="left"/>
      <w:pPr>
        <w:tabs>
          <w:tab w:val="num" w:pos="0"/>
        </w:tabs>
        <w:ind w:left="0" w:firstLine="0"/>
      </w:pPr>
      <w:rPr>
        <w:rFonts w:ascii="Liberation Serif" w:hAnsi="Liberation Serif" w:cs="Liberation Serif"/>
      </w:rPr>
    </w:lvl>
    <w:lvl w:ilvl="3">
      <w:start w:val="1"/>
      <w:numFmt w:val="bullet"/>
      <w:lvlText w:val="←"/>
      <w:lvlJc w:val="left"/>
      <w:pPr>
        <w:tabs>
          <w:tab w:val="num" w:pos="0"/>
        </w:tabs>
        <w:ind w:left="0" w:firstLine="0"/>
      </w:pPr>
      <w:rPr>
        <w:rFonts w:ascii="Liberation Serif" w:hAnsi="Liberation Serif" w:cs="Liberation Serif"/>
      </w:rPr>
    </w:lvl>
    <w:lvl w:ilvl="4">
      <w:start w:val="1"/>
      <w:numFmt w:val="bullet"/>
      <w:lvlText w:val="←"/>
      <w:lvlJc w:val="left"/>
      <w:pPr>
        <w:tabs>
          <w:tab w:val="num" w:pos="0"/>
        </w:tabs>
        <w:ind w:left="0" w:firstLine="0"/>
      </w:pPr>
      <w:rPr>
        <w:rFonts w:ascii="Liberation Serif" w:hAnsi="Liberation Serif" w:cs="Liberation Serif"/>
      </w:rPr>
    </w:lvl>
    <w:lvl w:ilvl="5">
      <w:start w:val="1"/>
      <w:numFmt w:val="bullet"/>
      <w:lvlText w:val="←"/>
      <w:lvlJc w:val="left"/>
      <w:pPr>
        <w:tabs>
          <w:tab w:val="num" w:pos="0"/>
        </w:tabs>
        <w:ind w:left="0" w:firstLine="0"/>
      </w:pPr>
      <w:rPr>
        <w:rFonts w:ascii="Liberation Serif" w:hAnsi="Liberation Serif" w:cs="Liberation Serif"/>
      </w:rPr>
    </w:lvl>
    <w:lvl w:ilvl="6">
      <w:start w:val="1"/>
      <w:numFmt w:val="bullet"/>
      <w:lvlText w:val="←"/>
      <w:lvlJc w:val="left"/>
      <w:pPr>
        <w:tabs>
          <w:tab w:val="num" w:pos="0"/>
        </w:tabs>
        <w:ind w:left="0" w:firstLine="0"/>
      </w:pPr>
      <w:rPr>
        <w:rFonts w:ascii="Liberation Serif" w:hAnsi="Liberation Serif" w:cs="Liberation Serif"/>
      </w:rPr>
    </w:lvl>
    <w:lvl w:ilvl="7">
      <w:start w:val="1"/>
      <w:numFmt w:val="bullet"/>
      <w:lvlText w:val="←"/>
      <w:lvlJc w:val="left"/>
      <w:pPr>
        <w:tabs>
          <w:tab w:val="num" w:pos="0"/>
        </w:tabs>
        <w:ind w:left="0" w:firstLine="0"/>
      </w:pPr>
      <w:rPr>
        <w:rFonts w:ascii="Liberation Serif" w:hAnsi="Liberation Serif" w:cs="Liberation Serif"/>
      </w:rPr>
    </w:lvl>
    <w:lvl w:ilvl="8">
      <w:start w:val="1"/>
      <w:numFmt w:val="bullet"/>
      <w:lvlText w:val="←"/>
      <w:lvlJc w:val="left"/>
      <w:pPr>
        <w:tabs>
          <w:tab w:val="num" w:pos="0"/>
        </w:tabs>
        <w:ind w:left="0" w:firstLine="0"/>
      </w:pPr>
      <w:rPr>
        <w:rFonts w:ascii="Liberation Serif" w:hAnsi="Liberation Serif" w:cs="Liberation Serif"/>
      </w:rPr>
    </w:lvl>
  </w:abstractNum>
  <w:abstractNum w:abstractNumId="2">
    <w:nsid w:val="0000000C"/>
    <w:multiLevelType w:val="multilevel"/>
    <w:tmpl w:val="0000000C"/>
    <w:name w:val="WW8Num12"/>
    <w:lvl w:ilvl="0">
      <w:start w:val="1"/>
      <w:numFmt w:val="bullet"/>
      <w:lvlText w:val="у"/>
      <w:lvlJc w:val="left"/>
      <w:pPr>
        <w:tabs>
          <w:tab w:val="num" w:pos="0"/>
        </w:tabs>
        <w:ind w:left="0" w:firstLine="0"/>
      </w:pPr>
      <w:rPr>
        <w:rFonts w:ascii="Liberation Serif" w:hAnsi="Liberation Serif" w:cs="Times New Roman"/>
        <w:sz w:val="28"/>
        <w:szCs w:val="24"/>
        <w:lang w:val="uk-UA"/>
      </w:rPr>
    </w:lvl>
    <w:lvl w:ilvl="1">
      <w:start w:val="1"/>
      <w:numFmt w:val="bullet"/>
      <w:lvlText w:val="-"/>
      <w:lvlJc w:val="left"/>
      <w:pPr>
        <w:tabs>
          <w:tab w:val="num" w:pos="720"/>
        </w:tabs>
        <w:ind w:left="0" w:firstLine="0"/>
      </w:pPr>
      <w:rPr>
        <w:rFonts w:ascii="Liberation Serif" w:hAnsi="Liberation Serif" w:cs="Times New Roman"/>
        <w:sz w:val="28"/>
        <w:szCs w:val="24"/>
        <w:lang w:val="uk-UA"/>
      </w:rPr>
    </w:lvl>
    <w:lvl w:ilvl="2">
      <w:start w:val="1"/>
      <w:numFmt w:val="bullet"/>
      <w:lvlText w:val="←"/>
      <w:lvlJc w:val="left"/>
      <w:pPr>
        <w:tabs>
          <w:tab w:val="num" w:pos="0"/>
        </w:tabs>
        <w:ind w:left="0" w:firstLine="0"/>
      </w:pPr>
      <w:rPr>
        <w:rFonts w:ascii="Liberation Serif" w:hAnsi="Liberation Serif" w:cs="Liberation Serif"/>
      </w:rPr>
    </w:lvl>
    <w:lvl w:ilvl="3">
      <w:start w:val="1"/>
      <w:numFmt w:val="bullet"/>
      <w:lvlText w:val="←"/>
      <w:lvlJc w:val="left"/>
      <w:pPr>
        <w:tabs>
          <w:tab w:val="num" w:pos="0"/>
        </w:tabs>
        <w:ind w:left="0" w:firstLine="0"/>
      </w:pPr>
      <w:rPr>
        <w:rFonts w:ascii="Liberation Serif" w:hAnsi="Liberation Serif" w:cs="Liberation Serif"/>
      </w:rPr>
    </w:lvl>
    <w:lvl w:ilvl="4">
      <w:start w:val="1"/>
      <w:numFmt w:val="bullet"/>
      <w:lvlText w:val="←"/>
      <w:lvlJc w:val="left"/>
      <w:pPr>
        <w:tabs>
          <w:tab w:val="num" w:pos="0"/>
        </w:tabs>
        <w:ind w:left="0" w:firstLine="0"/>
      </w:pPr>
      <w:rPr>
        <w:rFonts w:ascii="Liberation Serif" w:hAnsi="Liberation Serif" w:cs="Liberation Serif"/>
      </w:rPr>
    </w:lvl>
    <w:lvl w:ilvl="5">
      <w:start w:val="1"/>
      <w:numFmt w:val="bullet"/>
      <w:lvlText w:val="←"/>
      <w:lvlJc w:val="left"/>
      <w:pPr>
        <w:tabs>
          <w:tab w:val="num" w:pos="0"/>
        </w:tabs>
        <w:ind w:left="0" w:firstLine="0"/>
      </w:pPr>
      <w:rPr>
        <w:rFonts w:ascii="Liberation Serif" w:hAnsi="Liberation Serif" w:cs="Liberation Serif"/>
      </w:rPr>
    </w:lvl>
    <w:lvl w:ilvl="6">
      <w:start w:val="1"/>
      <w:numFmt w:val="bullet"/>
      <w:lvlText w:val="←"/>
      <w:lvlJc w:val="left"/>
      <w:pPr>
        <w:tabs>
          <w:tab w:val="num" w:pos="0"/>
        </w:tabs>
        <w:ind w:left="0" w:firstLine="0"/>
      </w:pPr>
      <w:rPr>
        <w:rFonts w:ascii="Liberation Serif" w:hAnsi="Liberation Serif" w:cs="Liberation Serif"/>
      </w:rPr>
    </w:lvl>
    <w:lvl w:ilvl="7">
      <w:start w:val="1"/>
      <w:numFmt w:val="bullet"/>
      <w:lvlText w:val="←"/>
      <w:lvlJc w:val="left"/>
      <w:pPr>
        <w:tabs>
          <w:tab w:val="num" w:pos="0"/>
        </w:tabs>
        <w:ind w:left="0" w:firstLine="0"/>
      </w:pPr>
      <w:rPr>
        <w:rFonts w:ascii="Liberation Serif" w:hAnsi="Liberation Serif" w:cs="Liberation Serif"/>
      </w:rPr>
    </w:lvl>
    <w:lvl w:ilvl="8">
      <w:start w:val="1"/>
      <w:numFmt w:val="bullet"/>
      <w:lvlText w:val="←"/>
      <w:lvlJc w:val="left"/>
      <w:pPr>
        <w:tabs>
          <w:tab w:val="num" w:pos="0"/>
        </w:tabs>
        <w:ind w:left="0" w:firstLine="0"/>
      </w:pPr>
      <w:rPr>
        <w:rFonts w:ascii="Liberation Serif" w:hAnsi="Liberation Serif" w:cs="Liberation Serif"/>
      </w:rPr>
    </w:lvl>
  </w:abstractNum>
  <w:abstractNum w:abstractNumId="3">
    <w:nsid w:val="15A03F48"/>
    <w:multiLevelType w:val="hybridMultilevel"/>
    <w:tmpl w:val="01BA92F0"/>
    <w:lvl w:ilvl="0" w:tplc="A5D2E3B8">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164037F6"/>
    <w:multiLevelType w:val="multilevel"/>
    <w:tmpl w:val="492EC4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EDF010D"/>
    <w:multiLevelType w:val="multilevel"/>
    <w:tmpl w:val="13EEDF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2327354E"/>
    <w:multiLevelType w:val="multilevel"/>
    <w:tmpl w:val="6FEC0F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25987549"/>
    <w:multiLevelType w:val="multilevel"/>
    <w:tmpl w:val="AA16AE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26321028"/>
    <w:multiLevelType w:val="hybridMultilevel"/>
    <w:tmpl w:val="B590F41A"/>
    <w:lvl w:ilvl="0" w:tplc="7812EF32">
      <w:start w:val="1"/>
      <w:numFmt w:val="decimal"/>
      <w:lvlText w:val="%1."/>
      <w:lvlJc w:val="left"/>
      <w:pPr>
        <w:ind w:left="930" w:hanging="39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9">
    <w:nsid w:val="2C476DF6"/>
    <w:multiLevelType w:val="multilevel"/>
    <w:tmpl w:val="8E68C7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2FC71292"/>
    <w:multiLevelType w:val="hybridMultilevel"/>
    <w:tmpl w:val="17E2B0D2"/>
    <w:lvl w:ilvl="0" w:tplc="CE007FE6">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1">
    <w:nsid w:val="32A47174"/>
    <w:multiLevelType w:val="multilevel"/>
    <w:tmpl w:val="E6700BC2"/>
    <w:lvl w:ilvl="0">
      <w:start w:val="1"/>
      <w:numFmt w:val="upperRoman"/>
      <w:lvlText w:val="%1."/>
      <w:lvlJc w:val="right"/>
      <w:pPr>
        <w:tabs>
          <w:tab w:val="num" w:pos="720"/>
        </w:tabs>
        <w:ind w:left="720" w:hanging="360"/>
      </w:pPr>
    </w:lvl>
    <w:lvl w:ilvl="1">
      <w:start w:val="1"/>
      <w:numFmt w:val="decimal"/>
      <w:lvlText w:val="%2."/>
      <w:lvlJc w:val="left"/>
      <w:pPr>
        <w:ind w:left="502" w:hanging="360"/>
      </w:pPr>
      <w:rPr>
        <w:rFonts w:hint="default"/>
      </w:r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2">
    <w:nsid w:val="33127AF3"/>
    <w:multiLevelType w:val="hybridMultilevel"/>
    <w:tmpl w:val="53EC1522"/>
    <w:lvl w:ilvl="0" w:tplc="CE007FE6">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3">
    <w:nsid w:val="37E91D46"/>
    <w:multiLevelType w:val="multilevel"/>
    <w:tmpl w:val="96EEBBE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3B667CBF"/>
    <w:multiLevelType w:val="hybridMultilevel"/>
    <w:tmpl w:val="FBFA6C06"/>
    <w:lvl w:ilvl="0" w:tplc="CE007FE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DEC579B"/>
    <w:multiLevelType w:val="hybridMultilevel"/>
    <w:tmpl w:val="5C52155C"/>
    <w:lvl w:ilvl="0" w:tplc="958815A0">
      <w:start w:val="1"/>
      <w:numFmt w:val="decimal"/>
      <w:lvlText w:val="%1."/>
      <w:lvlJc w:val="left"/>
      <w:pPr>
        <w:ind w:left="360" w:hanging="360"/>
      </w:pPr>
      <w:rPr>
        <w:rFonts w:eastAsia="Calibri" w:hint="default"/>
        <w:b w:val="0"/>
        <w:bCs/>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6">
    <w:nsid w:val="3FB67AE8"/>
    <w:multiLevelType w:val="hybridMultilevel"/>
    <w:tmpl w:val="73F4F850"/>
    <w:lvl w:ilvl="0" w:tplc="605896DE">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7">
    <w:nsid w:val="41E77EAC"/>
    <w:multiLevelType w:val="multilevel"/>
    <w:tmpl w:val="9DD201D0"/>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8">
    <w:nsid w:val="4AD6499F"/>
    <w:multiLevelType w:val="multilevel"/>
    <w:tmpl w:val="2A6AA7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4D61461D"/>
    <w:multiLevelType w:val="multilevel"/>
    <w:tmpl w:val="24984E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4DD523FA"/>
    <w:multiLevelType w:val="multilevel"/>
    <w:tmpl w:val="8BDE63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50FF0189"/>
    <w:multiLevelType w:val="hybridMultilevel"/>
    <w:tmpl w:val="7B280C7C"/>
    <w:lvl w:ilvl="0" w:tplc="371A6FE0">
      <w:start w:val="5"/>
      <w:numFmt w:val="bullet"/>
      <w:lvlText w:val="-"/>
      <w:lvlJc w:val="left"/>
      <w:pPr>
        <w:ind w:left="435" w:hanging="360"/>
      </w:pPr>
      <w:rPr>
        <w:rFonts w:ascii="Times New Roman" w:eastAsia="Times New Roman" w:hAnsi="Times New Roman" w:cs="Times New Roman" w:hint="default"/>
      </w:rPr>
    </w:lvl>
    <w:lvl w:ilvl="1" w:tplc="04220003">
      <w:start w:val="1"/>
      <w:numFmt w:val="bullet"/>
      <w:lvlText w:val="o"/>
      <w:lvlJc w:val="left"/>
      <w:pPr>
        <w:ind w:left="1155" w:hanging="360"/>
      </w:pPr>
      <w:rPr>
        <w:rFonts w:ascii="Courier New" w:hAnsi="Courier New" w:cs="Courier New" w:hint="default"/>
      </w:rPr>
    </w:lvl>
    <w:lvl w:ilvl="2" w:tplc="04220005">
      <w:start w:val="1"/>
      <w:numFmt w:val="bullet"/>
      <w:lvlText w:val=""/>
      <w:lvlJc w:val="left"/>
      <w:pPr>
        <w:ind w:left="1875" w:hanging="360"/>
      </w:pPr>
      <w:rPr>
        <w:rFonts w:ascii="Wingdings" w:hAnsi="Wingdings" w:hint="default"/>
      </w:rPr>
    </w:lvl>
    <w:lvl w:ilvl="3" w:tplc="04220001">
      <w:start w:val="1"/>
      <w:numFmt w:val="bullet"/>
      <w:lvlText w:val=""/>
      <w:lvlJc w:val="left"/>
      <w:pPr>
        <w:ind w:left="2595" w:hanging="360"/>
      </w:pPr>
      <w:rPr>
        <w:rFonts w:ascii="Symbol" w:hAnsi="Symbol" w:hint="default"/>
      </w:rPr>
    </w:lvl>
    <w:lvl w:ilvl="4" w:tplc="04220003">
      <w:start w:val="1"/>
      <w:numFmt w:val="bullet"/>
      <w:lvlText w:val="o"/>
      <w:lvlJc w:val="left"/>
      <w:pPr>
        <w:ind w:left="3315" w:hanging="360"/>
      </w:pPr>
      <w:rPr>
        <w:rFonts w:ascii="Courier New" w:hAnsi="Courier New" w:cs="Courier New" w:hint="default"/>
      </w:rPr>
    </w:lvl>
    <w:lvl w:ilvl="5" w:tplc="04220005">
      <w:start w:val="1"/>
      <w:numFmt w:val="bullet"/>
      <w:lvlText w:val=""/>
      <w:lvlJc w:val="left"/>
      <w:pPr>
        <w:ind w:left="4035" w:hanging="360"/>
      </w:pPr>
      <w:rPr>
        <w:rFonts w:ascii="Wingdings" w:hAnsi="Wingdings" w:hint="default"/>
      </w:rPr>
    </w:lvl>
    <w:lvl w:ilvl="6" w:tplc="04220001">
      <w:start w:val="1"/>
      <w:numFmt w:val="bullet"/>
      <w:lvlText w:val=""/>
      <w:lvlJc w:val="left"/>
      <w:pPr>
        <w:ind w:left="4755" w:hanging="360"/>
      </w:pPr>
      <w:rPr>
        <w:rFonts w:ascii="Symbol" w:hAnsi="Symbol" w:hint="default"/>
      </w:rPr>
    </w:lvl>
    <w:lvl w:ilvl="7" w:tplc="04220003">
      <w:start w:val="1"/>
      <w:numFmt w:val="bullet"/>
      <w:lvlText w:val="o"/>
      <w:lvlJc w:val="left"/>
      <w:pPr>
        <w:ind w:left="5475" w:hanging="360"/>
      </w:pPr>
      <w:rPr>
        <w:rFonts w:ascii="Courier New" w:hAnsi="Courier New" w:cs="Courier New" w:hint="default"/>
      </w:rPr>
    </w:lvl>
    <w:lvl w:ilvl="8" w:tplc="04220005">
      <w:start w:val="1"/>
      <w:numFmt w:val="bullet"/>
      <w:lvlText w:val=""/>
      <w:lvlJc w:val="left"/>
      <w:pPr>
        <w:ind w:left="6195" w:hanging="360"/>
      </w:pPr>
      <w:rPr>
        <w:rFonts w:ascii="Wingdings" w:hAnsi="Wingdings" w:hint="default"/>
      </w:rPr>
    </w:lvl>
  </w:abstractNum>
  <w:abstractNum w:abstractNumId="22">
    <w:nsid w:val="597235FB"/>
    <w:multiLevelType w:val="multilevel"/>
    <w:tmpl w:val="2118EE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5A1E7A89"/>
    <w:multiLevelType w:val="multilevel"/>
    <w:tmpl w:val="448AD69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4">
    <w:nsid w:val="5EF353FF"/>
    <w:multiLevelType w:val="hybridMultilevel"/>
    <w:tmpl w:val="5C52155C"/>
    <w:lvl w:ilvl="0" w:tplc="958815A0">
      <w:start w:val="1"/>
      <w:numFmt w:val="decimal"/>
      <w:lvlText w:val="%1."/>
      <w:lvlJc w:val="left"/>
      <w:pPr>
        <w:ind w:left="360" w:hanging="360"/>
      </w:pPr>
      <w:rPr>
        <w:rFonts w:eastAsia="Calibri" w:hint="default"/>
        <w:b w:val="0"/>
        <w:bCs/>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5">
    <w:nsid w:val="5F921D4D"/>
    <w:multiLevelType w:val="multilevel"/>
    <w:tmpl w:val="79A08C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6418442B"/>
    <w:multiLevelType w:val="hybridMultilevel"/>
    <w:tmpl w:val="DD0000F6"/>
    <w:lvl w:ilvl="0" w:tplc="7138D124">
      <w:numFmt w:val="bullet"/>
      <w:lvlText w:val="-"/>
      <w:lvlJc w:val="left"/>
      <w:pPr>
        <w:ind w:left="720" w:hanging="360"/>
      </w:pPr>
      <w:rPr>
        <w:rFonts w:ascii="Calibri" w:eastAsia="Calibri" w:hAnsi="Calibri"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nsid w:val="647F35E9"/>
    <w:multiLevelType w:val="hybridMultilevel"/>
    <w:tmpl w:val="598A85E2"/>
    <w:lvl w:ilvl="0" w:tplc="04190001">
      <w:start w:val="1"/>
      <w:numFmt w:val="bullet"/>
      <w:lvlText w:val=""/>
      <w:lvlJc w:val="left"/>
      <w:pPr>
        <w:tabs>
          <w:tab w:val="num" w:pos="1440"/>
        </w:tabs>
        <w:ind w:left="144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8">
    <w:nsid w:val="64A722ED"/>
    <w:multiLevelType w:val="multilevel"/>
    <w:tmpl w:val="0A5811E6"/>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9">
    <w:nsid w:val="66C30D58"/>
    <w:multiLevelType w:val="hybridMultilevel"/>
    <w:tmpl w:val="5C52155C"/>
    <w:lvl w:ilvl="0" w:tplc="958815A0">
      <w:start w:val="1"/>
      <w:numFmt w:val="decimal"/>
      <w:lvlText w:val="%1."/>
      <w:lvlJc w:val="left"/>
      <w:pPr>
        <w:ind w:left="360" w:hanging="360"/>
      </w:pPr>
      <w:rPr>
        <w:rFonts w:eastAsia="Calibri" w:hint="default"/>
        <w:b w:val="0"/>
        <w:bCs/>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30">
    <w:nsid w:val="71242F85"/>
    <w:multiLevelType w:val="hybridMultilevel"/>
    <w:tmpl w:val="39FA92D0"/>
    <w:lvl w:ilvl="0" w:tplc="5E2048F4">
      <w:start w:val="1"/>
      <w:numFmt w:val="decimal"/>
      <w:lvlText w:val="%1."/>
      <w:lvlJc w:val="left"/>
      <w:pPr>
        <w:ind w:left="1069" w:hanging="360"/>
      </w:pPr>
      <w:rPr>
        <w:rFonts w:hint="default"/>
      </w:rPr>
    </w:lvl>
    <w:lvl w:ilvl="1" w:tplc="04220019">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1">
    <w:nsid w:val="73B702DE"/>
    <w:multiLevelType w:val="multilevel"/>
    <w:tmpl w:val="3E1C2A4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2">
    <w:nsid w:val="7C1F15CC"/>
    <w:multiLevelType w:val="hybridMultilevel"/>
    <w:tmpl w:val="B246A51E"/>
    <w:lvl w:ilvl="0" w:tplc="CE007FE6">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3">
    <w:nsid w:val="7CCA20CB"/>
    <w:multiLevelType w:val="multilevel"/>
    <w:tmpl w:val="A5400366"/>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4">
    <w:nsid w:val="7D4174D2"/>
    <w:multiLevelType w:val="multilevel"/>
    <w:tmpl w:val="C25CBA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1"/>
  </w:num>
  <w:num w:numId="2">
    <w:abstractNumId w:val="17"/>
    <w:lvlOverride w:ilvl="0">
      <w:startOverride w:val="2"/>
    </w:lvlOverride>
  </w:num>
  <w:num w:numId="3">
    <w:abstractNumId w:val="31"/>
    <w:lvlOverride w:ilvl="0">
      <w:startOverride w:val="3"/>
    </w:lvlOverride>
  </w:num>
  <w:num w:numId="4">
    <w:abstractNumId w:val="28"/>
    <w:lvlOverride w:ilvl="0">
      <w:startOverride w:val="4"/>
    </w:lvlOverride>
  </w:num>
  <w:num w:numId="5">
    <w:abstractNumId w:val="33"/>
    <w:lvlOverride w:ilvl="0">
      <w:startOverride w:val="5"/>
    </w:lvlOverride>
  </w:num>
  <w:num w:numId="6">
    <w:abstractNumId w:val="23"/>
    <w:lvlOverride w:ilvl="0">
      <w:startOverride w:val="6"/>
    </w:lvlOverride>
  </w:num>
  <w:num w:numId="7">
    <w:abstractNumId w:val="15"/>
  </w:num>
  <w:num w:numId="8">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1"/>
  </w:num>
  <w:num w:numId="23">
    <w:abstractNumId w:val="30"/>
  </w:num>
  <w:num w:numId="24">
    <w:abstractNumId w:val="8"/>
  </w:num>
  <w:num w:numId="25">
    <w:abstractNumId w:val="3"/>
  </w:num>
  <w:num w:numId="26">
    <w:abstractNumId w:val="16"/>
  </w:num>
  <w:num w:numId="27">
    <w:abstractNumId w:val="10"/>
  </w:num>
  <w:num w:numId="28">
    <w:abstractNumId w:val="12"/>
  </w:num>
  <w:num w:numId="29">
    <w:abstractNumId w:val="32"/>
  </w:num>
  <w:num w:numId="30">
    <w:abstractNumId w:val="14"/>
  </w:num>
  <w:num w:numId="31">
    <w:abstractNumId w:val="29"/>
  </w:num>
  <w:num w:numId="32">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hyphenationZone w:val="425"/>
  <w:characterSpacingControl w:val="doNotCompress"/>
  <w:compat/>
  <w:rsids>
    <w:rsidRoot w:val="005B35F2"/>
    <w:rsid w:val="00007F0E"/>
    <w:rsid w:val="000136ED"/>
    <w:rsid w:val="00016E81"/>
    <w:rsid w:val="000279D4"/>
    <w:rsid w:val="00093FBF"/>
    <w:rsid w:val="000A4330"/>
    <w:rsid w:val="000A4336"/>
    <w:rsid w:val="000A4701"/>
    <w:rsid w:val="000A4D0C"/>
    <w:rsid w:val="000C09DE"/>
    <w:rsid w:val="000C7620"/>
    <w:rsid w:val="000E2E90"/>
    <w:rsid w:val="00107AB8"/>
    <w:rsid w:val="0011189A"/>
    <w:rsid w:val="00130F53"/>
    <w:rsid w:val="00181E86"/>
    <w:rsid w:val="001E06E2"/>
    <w:rsid w:val="00214183"/>
    <w:rsid w:val="00216124"/>
    <w:rsid w:val="002640C8"/>
    <w:rsid w:val="0028494A"/>
    <w:rsid w:val="00285A8C"/>
    <w:rsid w:val="002F41EE"/>
    <w:rsid w:val="003333FF"/>
    <w:rsid w:val="00341329"/>
    <w:rsid w:val="00367BBE"/>
    <w:rsid w:val="003835CE"/>
    <w:rsid w:val="003A2A70"/>
    <w:rsid w:val="003C768E"/>
    <w:rsid w:val="003D4902"/>
    <w:rsid w:val="003E34E4"/>
    <w:rsid w:val="00407167"/>
    <w:rsid w:val="00426E8B"/>
    <w:rsid w:val="00463623"/>
    <w:rsid w:val="0049462A"/>
    <w:rsid w:val="004A6AE3"/>
    <w:rsid w:val="004B4FB6"/>
    <w:rsid w:val="004B759D"/>
    <w:rsid w:val="004D7B20"/>
    <w:rsid w:val="004E1496"/>
    <w:rsid w:val="0054542D"/>
    <w:rsid w:val="00545CAF"/>
    <w:rsid w:val="00580DB3"/>
    <w:rsid w:val="005A52FD"/>
    <w:rsid w:val="005B35F2"/>
    <w:rsid w:val="00621656"/>
    <w:rsid w:val="0062295A"/>
    <w:rsid w:val="006247FB"/>
    <w:rsid w:val="006452BA"/>
    <w:rsid w:val="00645FCE"/>
    <w:rsid w:val="00647C43"/>
    <w:rsid w:val="0065536D"/>
    <w:rsid w:val="00686E21"/>
    <w:rsid w:val="00697B94"/>
    <w:rsid w:val="006B2578"/>
    <w:rsid w:val="006E26F3"/>
    <w:rsid w:val="006F25C8"/>
    <w:rsid w:val="00724CF0"/>
    <w:rsid w:val="00736777"/>
    <w:rsid w:val="00777EC1"/>
    <w:rsid w:val="007945AF"/>
    <w:rsid w:val="007A7DB2"/>
    <w:rsid w:val="007B0DD8"/>
    <w:rsid w:val="007B1001"/>
    <w:rsid w:val="007B2F1B"/>
    <w:rsid w:val="007E6684"/>
    <w:rsid w:val="00806B44"/>
    <w:rsid w:val="00827C00"/>
    <w:rsid w:val="00857F82"/>
    <w:rsid w:val="008632B8"/>
    <w:rsid w:val="00863B55"/>
    <w:rsid w:val="00875156"/>
    <w:rsid w:val="00875ACE"/>
    <w:rsid w:val="008C0D95"/>
    <w:rsid w:val="008D05A1"/>
    <w:rsid w:val="008D0D86"/>
    <w:rsid w:val="00903E38"/>
    <w:rsid w:val="00906095"/>
    <w:rsid w:val="00923CEE"/>
    <w:rsid w:val="0095307D"/>
    <w:rsid w:val="009A0865"/>
    <w:rsid w:val="009B65C1"/>
    <w:rsid w:val="009B78A8"/>
    <w:rsid w:val="009D07B8"/>
    <w:rsid w:val="00A10C06"/>
    <w:rsid w:val="00A13E44"/>
    <w:rsid w:val="00A210B7"/>
    <w:rsid w:val="00A2257D"/>
    <w:rsid w:val="00A807CE"/>
    <w:rsid w:val="00A85106"/>
    <w:rsid w:val="00A8785A"/>
    <w:rsid w:val="00AB063E"/>
    <w:rsid w:val="00AD701A"/>
    <w:rsid w:val="00AD7488"/>
    <w:rsid w:val="00B22A16"/>
    <w:rsid w:val="00B25B80"/>
    <w:rsid w:val="00B83F5D"/>
    <w:rsid w:val="00B86DF8"/>
    <w:rsid w:val="00B932DF"/>
    <w:rsid w:val="00B96541"/>
    <w:rsid w:val="00BD5226"/>
    <w:rsid w:val="00BF2BD3"/>
    <w:rsid w:val="00C07A07"/>
    <w:rsid w:val="00C07C73"/>
    <w:rsid w:val="00C26C78"/>
    <w:rsid w:val="00C3445F"/>
    <w:rsid w:val="00C63C1F"/>
    <w:rsid w:val="00C679ED"/>
    <w:rsid w:val="00C75CEB"/>
    <w:rsid w:val="00C92D29"/>
    <w:rsid w:val="00CA2562"/>
    <w:rsid w:val="00CA3533"/>
    <w:rsid w:val="00CF0F79"/>
    <w:rsid w:val="00D0121E"/>
    <w:rsid w:val="00D40F34"/>
    <w:rsid w:val="00D62845"/>
    <w:rsid w:val="00D667EF"/>
    <w:rsid w:val="00DA5109"/>
    <w:rsid w:val="00DC527F"/>
    <w:rsid w:val="00DD039E"/>
    <w:rsid w:val="00DD74BB"/>
    <w:rsid w:val="00E03248"/>
    <w:rsid w:val="00E2469D"/>
    <w:rsid w:val="00E306CA"/>
    <w:rsid w:val="00E30C3E"/>
    <w:rsid w:val="00E60280"/>
    <w:rsid w:val="00E81B89"/>
    <w:rsid w:val="00E84CB3"/>
    <w:rsid w:val="00EB6386"/>
    <w:rsid w:val="00ED2BAB"/>
    <w:rsid w:val="00EE37A6"/>
    <w:rsid w:val="00F07E8F"/>
    <w:rsid w:val="00F20CBD"/>
    <w:rsid w:val="00F65613"/>
    <w:rsid w:val="00FB0C43"/>
    <w:rsid w:val="00FC01B5"/>
    <w:rsid w:val="00FF09D8"/>
    <w:rsid w:val="00FF13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58" type="connector" idref="#Прямая со стрелкой 137"/>
        <o:r id="V:Rule59" type="connector" idref="#Прямая со стрелкой 240"/>
        <o:r id="V:Rule60" type="connector" idref="#Прямая со стрелкой 232"/>
        <o:r id="V:Rule61" type="connector" idref="#Прямая со стрелкой 176"/>
        <o:r id="V:Rule62" type="connector" idref="#Прямая со стрелкой 224"/>
        <o:r id="V:Rule63" type="connector" idref="#Прямая со стрелкой 154"/>
        <o:r id="V:Rule64" type="connector" idref="#Прямая со стрелкой 174"/>
        <o:r id="V:Rule65" type="connector" idref="#Прямая со стрелкой 166"/>
        <o:r id="V:Rule66" type="connector" idref="#Прямая со стрелкой 192"/>
        <o:r id="V:Rule67" type="connector" idref="#Прямая со стрелкой 214"/>
        <o:r id="V:Rule68" type="connector" idref="#Прямая со стрелкой 99"/>
        <o:r id="V:Rule69" type="connector" idref="#Прямая со стрелкой 222"/>
        <o:r id="V:Rule70" type="connector" idref="#Прямая со стрелкой 236"/>
        <o:r id="V:Rule71" type="connector" idref="#Прямая со стрелкой 230"/>
        <o:r id="V:Rule72" type="connector" idref="#Прямая со стрелкой 216"/>
        <o:r id="V:Rule73" type="connector" idref="#Прямая со стрелкой 168"/>
        <o:r id="V:Rule74" type="connector" idref="#Прямая со стрелкой 194"/>
        <o:r id="V:Rule75" type="connector" idref="#Прямая со стрелкой 252"/>
        <o:r id="V:Rule76" type="connector" idref="#Прямая со стрелкой 238"/>
        <o:r id="V:Rule77" type="connector" idref="#Прямая со стрелкой 170"/>
        <o:r id="V:Rule78" type="connector" idref="#Прямая со стрелкой 250"/>
        <o:r id="V:Rule79" type="connector" idref="#Прямая со стрелкой 202"/>
        <o:r id="V:Rule80" type="connector" idref="#Прямая со стрелкой 212"/>
        <o:r id="V:Rule81" type="connector" idref="#Прямая со стрелкой 107"/>
        <o:r id="V:Rule82" type="connector" idref="#Прямая со стрелкой 234"/>
        <o:r id="V:Rule83" type="connector" idref="#Прямая со стрелкой 158"/>
        <o:r id="V:Rule84" type="connector" idref="#Прямая со стрелкой 228"/>
        <o:r id="V:Rule85" type="connector" idref="#Прямая со стрелкой 196"/>
        <o:r id="V:Rule86" type="connector" idref="#Прямая со стрелкой 160"/>
        <o:r id="V:Rule87" type="connector" idref="#Прямая со стрелкой 220"/>
        <o:r id="V:Rule88" type="connector" idref="#Прямая со стрелкой 206"/>
        <o:r id="V:Rule89" type="connector" idref="#Прямая со стрелкой 210"/>
        <o:r id="V:Rule90" type="connector" idref="#Прямая со стрелкой 208"/>
        <o:r id="V:Rule91" type="connector" idref="#Прямая со стрелкой 242"/>
        <o:r id="V:Rule92" type="connector" idref="#Прямая со стрелкой 204"/>
        <o:r id="V:Rule93" type="connector" idref="#Прямая со стрелкой 246"/>
        <o:r id="V:Rule94" type="connector" idref="#Прямая со стрелкой 178"/>
        <o:r id="V:Rule95" type="connector" idref="#Прямая со стрелкой 14"/>
        <o:r id="V:Rule96" type="connector" idref="#Прямая со стрелкой 184"/>
        <o:r id="V:Rule97" type="connector" idref="#Прямая со стрелкой 172"/>
        <o:r id="V:Rule98" type="connector" idref="#Прямая со стрелкой 188"/>
        <o:r id="V:Rule99" type="connector" idref="#Прямая со стрелкой 226"/>
        <o:r id="V:Rule100" type="connector" idref="#Прямая со стрелкой 190"/>
        <o:r id="V:Rule101" type="connector" idref="#Прямая со стрелкой 186"/>
        <o:r id="V:Rule102" type="connector" idref="#Прямая со стрелкой 105"/>
        <o:r id="V:Rule103" type="connector" idref="#Прямая со стрелкой 198"/>
        <o:r id="V:Rule104" type="connector" idref="#Прямая со стрелкой 27"/>
        <o:r id="V:Rule105" type="connector" idref="#Прямая со стрелкой 97"/>
        <o:r id="V:Rule106" type="connector" idref="#Прямая со стрелкой 156"/>
        <o:r id="V:Rule107" type="connector" idref="#Прямая со стрелкой 244"/>
        <o:r id="V:Rule108" type="connector" idref="#Прямая со стрелкой 164"/>
        <o:r id="V:Rule109" type="connector" idref="#Прямая со стрелкой 182"/>
        <o:r id="V:Rule110" type="connector" idref="#Прямая со стрелкой 200"/>
        <o:r id="V:Rule111" type="connector" idref="#Прямая со стрелкой 162"/>
        <o:r id="V:Rule112" type="connector" idref="#Прямая со стрелкой 218"/>
        <o:r id="V:Rule113" type="connector" idref="#Прямая со стрелкой 180"/>
        <o:r id="V:Rule114" type="connector" idref="#Прямая со стрелкой 24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469D"/>
  </w:style>
  <w:style w:type="paragraph" w:styleId="1">
    <w:name w:val="heading 1"/>
    <w:basedOn w:val="a"/>
    <w:next w:val="a"/>
    <w:link w:val="10"/>
    <w:qFormat/>
    <w:rsid w:val="00016E81"/>
    <w:pPr>
      <w:keepNext/>
      <w:spacing w:after="0" w:line="240" w:lineRule="auto"/>
      <w:outlineLvl w:val="0"/>
    </w:pPr>
    <w:rPr>
      <w:rFonts w:ascii="Times New Roman" w:eastAsia="Times New Roman" w:hAnsi="Times New Roman" w:cs="Times New Roman"/>
      <w:sz w:val="28"/>
      <w:szCs w:val="24"/>
      <w:lang w:eastAsia="ru-RU"/>
    </w:rPr>
  </w:style>
  <w:style w:type="paragraph" w:styleId="2">
    <w:name w:val="heading 2"/>
    <w:basedOn w:val="a"/>
    <w:link w:val="20"/>
    <w:qFormat/>
    <w:rsid w:val="00016E81"/>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paragraph" w:styleId="3">
    <w:name w:val="heading 3"/>
    <w:basedOn w:val="a"/>
    <w:next w:val="a"/>
    <w:link w:val="30"/>
    <w:uiPriority w:val="9"/>
    <w:qFormat/>
    <w:rsid w:val="00016E81"/>
    <w:pPr>
      <w:keepNext/>
      <w:spacing w:after="0" w:line="240" w:lineRule="auto"/>
      <w:jc w:val="center"/>
      <w:outlineLvl w:val="2"/>
    </w:pPr>
    <w:rPr>
      <w:rFonts w:ascii="Times New Roman" w:eastAsia="Times New Roman" w:hAnsi="Times New Roman" w:cs="Times New Roman"/>
      <w:b/>
      <w:i/>
      <w:sz w:val="28"/>
      <w:szCs w:val="24"/>
      <w:u w:val="single"/>
      <w:lang w:eastAsia="ru-RU"/>
    </w:rPr>
  </w:style>
  <w:style w:type="paragraph" w:styleId="5">
    <w:name w:val="heading 5"/>
    <w:basedOn w:val="a"/>
    <w:link w:val="50"/>
    <w:uiPriority w:val="9"/>
    <w:qFormat/>
    <w:rsid w:val="00016E81"/>
    <w:pPr>
      <w:spacing w:before="100" w:beforeAutospacing="1" w:after="100" w:afterAutospacing="1" w:line="240" w:lineRule="auto"/>
      <w:outlineLvl w:val="4"/>
    </w:pPr>
    <w:rPr>
      <w:rFonts w:ascii="Times New Roman" w:eastAsia="Times New Roman" w:hAnsi="Times New Roman" w:cs="Times New Roman"/>
      <w:b/>
      <w:bCs/>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uiPriority w:val="11"/>
    <w:qFormat/>
    <w:rsid w:val="00E84CB3"/>
    <w:pPr>
      <w:spacing w:after="0" w:line="240" w:lineRule="auto"/>
      <w:ind w:left="5760" w:right="-1"/>
      <w:jc w:val="both"/>
    </w:pPr>
    <w:rPr>
      <w:rFonts w:ascii="Times New Roman" w:eastAsia="Times New Roman" w:hAnsi="Times New Roman" w:cs="Times New Roman"/>
      <w:sz w:val="28"/>
      <w:szCs w:val="24"/>
      <w:lang w:eastAsia="ru-RU"/>
    </w:rPr>
  </w:style>
  <w:style w:type="character" w:customStyle="1" w:styleId="a4">
    <w:name w:val="Подзаголовок Знак"/>
    <w:basedOn w:val="a0"/>
    <w:link w:val="a3"/>
    <w:uiPriority w:val="11"/>
    <w:rsid w:val="00E84CB3"/>
    <w:rPr>
      <w:rFonts w:ascii="Times New Roman" w:eastAsia="Times New Roman" w:hAnsi="Times New Roman" w:cs="Times New Roman"/>
      <w:sz w:val="28"/>
      <w:szCs w:val="24"/>
      <w:lang w:eastAsia="ru-RU"/>
    </w:rPr>
  </w:style>
  <w:style w:type="paragraph" w:styleId="a5">
    <w:name w:val="No Spacing"/>
    <w:link w:val="a6"/>
    <w:uiPriority w:val="1"/>
    <w:qFormat/>
    <w:rsid w:val="00E84CB3"/>
    <w:pPr>
      <w:spacing w:after="0" w:line="240" w:lineRule="auto"/>
    </w:pPr>
  </w:style>
  <w:style w:type="character" w:styleId="a7">
    <w:name w:val="Strong"/>
    <w:uiPriority w:val="22"/>
    <w:qFormat/>
    <w:rsid w:val="000279D4"/>
    <w:rPr>
      <w:b/>
      <w:bCs/>
    </w:rPr>
  </w:style>
  <w:style w:type="paragraph" w:styleId="a8">
    <w:name w:val="List Paragraph"/>
    <w:basedOn w:val="a"/>
    <w:uiPriority w:val="34"/>
    <w:qFormat/>
    <w:rsid w:val="00E2469D"/>
    <w:pPr>
      <w:ind w:left="720"/>
      <w:contextualSpacing/>
    </w:pPr>
  </w:style>
  <w:style w:type="character" w:customStyle="1" w:styleId="10">
    <w:name w:val="Заголовок 1 Знак"/>
    <w:basedOn w:val="a0"/>
    <w:link w:val="1"/>
    <w:rsid w:val="00016E81"/>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016E81"/>
    <w:rPr>
      <w:rFonts w:ascii="Times New Roman" w:eastAsia="Times New Roman" w:hAnsi="Times New Roman" w:cs="Times New Roman"/>
      <w:b/>
      <w:bCs/>
      <w:sz w:val="36"/>
      <w:szCs w:val="36"/>
      <w:lang w:val="ru-RU" w:eastAsia="ru-RU"/>
    </w:rPr>
  </w:style>
  <w:style w:type="character" w:customStyle="1" w:styleId="30">
    <w:name w:val="Заголовок 3 Знак"/>
    <w:basedOn w:val="a0"/>
    <w:link w:val="3"/>
    <w:uiPriority w:val="9"/>
    <w:rsid w:val="00016E81"/>
    <w:rPr>
      <w:rFonts w:ascii="Times New Roman" w:eastAsia="Times New Roman" w:hAnsi="Times New Roman" w:cs="Times New Roman"/>
      <w:b/>
      <w:i/>
      <w:sz w:val="28"/>
      <w:szCs w:val="24"/>
      <w:u w:val="single"/>
      <w:lang w:eastAsia="ru-RU"/>
    </w:rPr>
  </w:style>
  <w:style w:type="character" w:customStyle="1" w:styleId="50">
    <w:name w:val="Заголовок 5 Знак"/>
    <w:basedOn w:val="a0"/>
    <w:link w:val="5"/>
    <w:uiPriority w:val="9"/>
    <w:rsid w:val="00016E81"/>
    <w:rPr>
      <w:rFonts w:ascii="Times New Roman" w:eastAsia="Times New Roman" w:hAnsi="Times New Roman" w:cs="Times New Roman"/>
      <w:b/>
      <w:bCs/>
      <w:sz w:val="20"/>
      <w:szCs w:val="20"/>
      <w:lang w:val="ru-RU" w:eastAsia="ru-RU"/>
    </w:rPr>
  </w:style>
  <w:style w:type="numbering" w:customStyle="1" w:styleId="11">
    <w:name w:val="Нет списка1"/>
    <w:next w:val="a2"/>
    <w:uiPriority w:val="99"/>
    <w:semiHidden/>
    <w:unhideWhenUsed/>
    <w:rsid w:val="00016E81"/>
  </w:style>
  <w:style w:type="paragraph" w:customStyle="1" w:styleId="Standard">
    <w:name w:val="Standard"/>
    <w:rsid w:val="00016E81"/>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character" w:customStyle="1" w:styleId="StrongEmphasis">
    <w:name w:val="Strong Emphasis"/>
    <w:basedOn w:val="a0"/>
    <w:rsid w:val="00016E81"/>
    <w:rPr>
      <w:b/>
      <w:bCs/>
    </w:rPr>
  </w:style>
  <w:style w:type="paragraph" w:styleId="a9">
    <w:name w:val="Title"/>
    <w:basedOn w:val="a"/>
    <w:link w:val="aa"/>
    <w:qFormat/>
    <w:rsid w:val="00016E81"/>
    <w:pPr>
      <w:spacing w:after="0" w:line="240" w:lineRule="auto"/>
      <w:jc w:val="center"/>
    </w:pPr>
    <w:rPr>
      <w:rFonts w:ascii="Times New Roman" w:eastAsia="Times New Roman" w:hAnsi="Times New Roman" w:cs="Times New Roman"/>
      <w:b/>
      <w:sz w:val="32"/>
      <w:szCs w:val="20"/>
      <w:lang w:eastAsia="ru-RU"/>
    </w:rPr>
  </w:style>
  <w:style w:type="character" w:customStyle="1" w:styleId="aa">
    <w:name w:val="Название Знак"/>
    <w:basedOn w:val="a0"/>
    <w:link w:val="a9"/>
    <w:rsid w:val="00016E81"/>
    <w:rPr>
      <w:rFonts w:ascii="Times New Roman" w:eastAsia="Times New Roman" w:hAnsi="Times New Roman" w:cs="Times New Roman"/>
      <w:b/>
      <w:sz w:val="32"/>
      <w:szCs w:val="20"/>
      <w:lang w:eastAsia="ru-RU"/>
    </w:rPr>
  </w:style>
  <w:style w:type="paragraph" w:styleId="31">
    <w:name w:val="Body Text Indent 3"/>
    <w:basedOn w:val="a"/>
    <w:link w:val="32"/>
    <w:unhideWhenUsed/>
    <w:rsid w:val="00016E81"/>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32">
    <w:name w:val="Основной текст с отступом 3 Знак"/>
    <w:basedOn w:val="a0"/>
    <w:link w:val="31"/>
    <w:rsid w:val="00016E81"/>
    <w:rPr>
      <w:rFonts w:ascii="Times New Roman" w:eastAsia="Times New Roman" w:hAnsi="Times New Roman" w:cs="Times New Roman"/>
      <w:sz w:val="16"/>
      <w:szCs w:val="16"/>
      <w:lang w:eastAsia="ar-SA"/>
    </w:rPr>
  </w:style>
  <w:style w:type="paragraph" w:styleId="ab">
    <w:name w:val="Balloon Text"/>
    <w:basedOn w:val="a"/>
    <w:link w:val="ac"/>
    <w:uiPriority w:val="99"/>
    <w:semiHidden/>
    <w:unhideWhenUsed/>
    <w:rsid w:val="00016E81"/>
    <w:pPr>
      <w:spacing w:after="0" w:line="240" w:lineRule="auto"/>
    </w:pPr>
    <w:rPr>
      <w:rFonts w:ascii="Tahoma" w:eastAsia="Times New Roman" w:hAnsi="Tahoma" w:cs="Tahoma"/>
      <w:sz w:val="16"/>
      <w:szCs w:val="16"/>
      <w:lang w:eastAsia="ru-RU"/>
    </w:rPr>
  </w:style>
  <w:style w:type="character" w:customStyle="1" w:styleId="ac">
    <w:name w:val="Текст выноски Знак"/>
    <w:basedOn w:val="a0"/>
    <w:link w:val="ab"/>
    <w:uiPriority w:val="99"/>
    <w:semiHidden/>
    <w:rsid w:val="00016E81"/>
    <w:rPr>
      <w:rFonts w:ascii="Tahoma" w:eastAsia="Times New Roman" w:hAnsi="Tahoma" w:cs="Tahoma"/>
      <w:sz w:val="16"/>
      <w:szCs w:val="16"/>
      <w:lang w:eastAsia="ru-RU"/>
    </w:rPr>
  </w:style>
  <w:style w:type="character" w:styleId="ad">
    <w:name w:val="Hyperlink"/>
    <w:uiPriority w:val="99"/>
    <w:rsid w:val="00016E81"/>
    <w:rPr>
      <w:color w:val="000080"/>
      <w:u w:val="single"/>
    </w:rPr>
  </w:style>
  <w:style w:type="paragraph" w:customStyle="1" w:styleId="rvps8">
    <w:name w:val="rvps8"/>
    <w:basedOn w:val="a"/>
    <w:rsid w:val="00016E8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
    <w:name w:val="rvts6"/>
    <w:basedOn w:val="a0"/>
    <w:rsid w:val="00016E81"/>
  </w:style>
  <w:style w:type="character" w:customStyle="1" w:styleId="apple-converted-space">
    <w:name w:val="apple-converted-space"/>
    <w:basedOn w:val="a0"/>
    <w:rsid w:val="00016E81"/>
  </w:style>
  <w:style w:type="character" w:customStyle="1" w:styleId="rvts11">
    <w:name w:val="rvts11"/>
    <w:basedOn w:val="a0"/>
    <w:rsid w:val="00016E81"/>
  </w:style>
  <w:style w:type="paragraph" w:customStyle="1" w:styleId="rvps28">
    <w:name w:val="rvps28"/>
    <w:basedOn w:val="a"/>
    <w:rsid w:val="00016E8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2">
    <w:name w:val="rvps2"/>
    <w:basedOn w:val="a"/>
    <w:rsid w:val="00016E8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30">
    <w:name w:val="rvps30"/>
    <w:basedOn w:val="a"/>
    <w:rsid w:val="00016E8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2">
    <w:name w:val="rvts12"/>
    <w:rsid w:val="00016E81"/>
  </w:style>
  <w:style w:type="paragraph" w:customStyle="1" w:styleId="12">
    <w:name w:val="Абзац списка1"/>
    <w:basedOn w:val="a"/>
    <w:rsid w:val="00016E81"/>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paragraph" w:customStyle="1" w:styleId="rvps89">
    <w:name w:val="rvps89"/>
    <w:basedOn w:val="a"/>
    <w:rsid w:val="00016E8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7">
    <w:name w:val="rvts7"/>
    <w:basedOn w:val="a0"/>
    <w:rsid w:val="00016E81"/>
  </w:style>
  <w:style w:type="paragraph" w:styleId="ae">
    <w:name w:val="Normal (Web)"/>
    <w:aliases w:val="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basedOn w:val="a"/>
    <w:link w:val="13"/>
    <w:uiPriority w:val="99"/>
    <w:unhideWhenUsed/>
    <w:qFormat/>
    <w:rsid w:val="00016E8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13">
    <w:name w:val="Обычный (веб) Знак1"/>
    <w:aliases w:val="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Знак1 Знак2 Знак"/>
    <w:link w:val="ae"/>
    <w:uiPriority w:val="99"/>
    <w:locked/>
    <w:rsid w:val="00016E81"/>
    <w:rPr>
      <w:rFonts w:ascii="Times New Roman" w:eastAsia="Times New Roman" w:hAnsi="Times New Roman" w:cs="Times New Roman"/>
      <w:sz w:val="24"/>
      <w:szCs w:val="24"/>
      <w:lang w:val="ru-RU" w:eastAsia="ru-RU"/>
    </w:rPr>
  </w:style>
  <w:style w:type="character" w:customStyle="1" w:styleId="rvts8">
    <w:name w:val="rvts8"/>
    <w:basedOn w:val="a0"/>
    <w:rsid w:val="00016E81"/>
  </w:style>
  <w:style w:type="paragraph" w:customStyle="1" w:styleId="rvps90">
    <w:name w:val="rvps90"/>
    <w:basedOn w:val="a"/>
    <w:rsid w:val="00016E8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
    <w:rsid w:val="00016E8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
    <w:rsid w:val="00016E8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2">
    <w:name w:val="rvps92"/>
    <w:basedOn w:val="a"/>
    <w:rsid w:val="00016E8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3">
    <w:name w:val="rvps93"/>
    <w:basedOn w:val="a"/>
    <w:rsid w:val="00016E8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
    <w:rsid w:val="00016E8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
    <w:name w:val="Body Text"/>
    <w:basedOn w:val="a"/>
    <w:link w:val="af0"/>
    <w:unhideWhenUsed/>
    <w:rsid w:val="00016E81"/>
    <w:pPr>
      <w:spacing w:after="120" w:line="240" w:lineRule="auto"/>
    </w:pPr>
    <w:rPr>
      <w:rFonts w:ascii="Times New Roman" w:eastAsia="Times New Roman" w:hAnsi="Times New Roman" w:cs="Times New Roman"/>
      <w:sz w:val="24"/>
      <w:szCs w:val="24"/>
      <w:lang w:eastAsia="ru-RU"/>
    </w:rPr>
  </w:style>
  <w:style w:type="character" w:customStyle="1" w:styleId="af0">
    <w:name w:val="Основной текст Знак"/>
    <w:basedOn w:val="a0"/>
    <w:link w:val="af"/>
    <w:rsid w:val="00016E81"/>
    <w:rPr>
      <w:rFonts w:ascii="Times New Roman" w:eastAsia="Times New Roman" w:hAnsi="Times New Roman" w:cs="Times New Roman"/>
      <w:sz w:val="24"/>
      <w:szCs w:val="24"/>
      <w:lang w:eastAsia="ru-RU"/>
    </w:rPr>
  </w:style>
  <w:style w:type="paragraph" w:styleId="af1">
    <w:name w:val="Body Text Indent"/>
    <w:basedOn w:val="a"/>
    <w:link w:val="af2"/>
    <w:unhideWhenUsed/>
    <w:rsid w:val="00016E81"/>
    <w:pPr>
      <w:spacing w:after="120" w:line="240" w:lineRule="auto"/>
      <w:ind w:left="283"/>
    </w:pPr>
    <w:rPr>
      <w:rFonts w:ascii="Times New Roman" w:eastAsia="Times New Roman" w:hAnsi="Times New Roman" w:cs="Times New Roman"/>
      <w:sz w:val="20"/>
      <w:szCs w:val="20"/>
      <w:lang w:val="ru-RU" w:eastAsia="ru-RU"/>
    </w:rPr>
  </w:style>
  <w:style w:type="character" w:customStyle="1" w:styleId="af2">
    <w:name w:val="Основной текст с отступом Знак"/>
    <w:basedOn w:val="a0"/>
    <w:link w:val="af1"/>
    <w:rsid w:val="00016E81"/>
    <w:rPr>
      <w:rFonts w:ascii="Times New Roman" w:eastAsia="Times New Roman" w:hAnsi="Times New Roman" w:cs="Times New Roman"/>
      <w:sz w:val="20"/>
      <w:szCs w:val="20"/>
      <w:lang w:val="ru-RU" w:eastAsia="ru-RU"/>
    </w:rPr>
  </w:style>
  <w:style w:type="character" w:customStyle="1" w:styleId="a6">
    <w:name w:val="Без интервала Знак"/>
    <w:basedOn w:val="a0"/>
    <w:link w:val="a5"/>
    <w:uiPriority w:val="1"/>
    <w:locked/>
    <w:rsid w:val="00016E81"/>
  </w:style>
  <w:style w:type="paragraph" w:styleId="af3">
    <w:name w:val="header"/>
    <w:basedOn w:val="a"/>
    <w:link w:val="af4"/>
    <w:uiPriority w:val="99"/>
    <w:unhideWhenUsed/>
    <w:rsid w:val="00016E81"/>
    <w:pPr>
      <w:tabs>
        <w:tab w:val="center" w:pos="4677"/>
        <w:tab w:val="right" w:pos="9355"/>
      </w:tabs>
      <w:spacing w:after="0" w:line="240" w:lineRule="auto"/>
    </w:pPr>
    <w:rPr>
      <w:rFonts w:ascii="Calibri" w:eastAsia="Calibri" w:hAnsi="Calibri" w:cs="Times New Roman"/>
      <w:lang w:val="ru-RU"/>
    </w:rPr>
  </w:style>
  <w:style w:type="character" w:customStyle="1" w:styleId="af4">
    <w:name w:val="Верхний колонтитул Знак"/>
    <w:basedOn w:val="a0"/>
    <w:link w:val="af3"/>
    <w:uiPriority w:val="99"/>
    <w:rsid w:val="00016E81"/>
    <w:rPr>
      <w:rFonts w:ascii="Calibri" w:eastAsia="Calibri" w:hAnsi="Calibri" w:cs="Times New Roman"/>
      <w:lang w:val="ru-RU"/>
    </w:rPr>
  </w:style>
  <w:style w:type="paragraph" w:styleId="af5">
    <w:name w:val="footer"/>
    <w:basedOn w:val="a"/>
    <w:link w:val="af6"/>
    <w:uiPriority w:val="99"/>
    <w:unhideWhenUsed/>
    <w:rsid w:val="00016E81"/>
    <w:pPr>
      <w:tabs>
        <w:tab w:val="center" w:pos="4677"/>
        <w:tab w:val="right" w:pos="9355"/>
      </w:tabs>
      <w:spacing w:after="0" w:line="240" w:lineRule="auto"/>
    </w:pPr>
    <w:rPr>
      <w:rFonts w:ascii="Calibri" w:eastAsia="Calibri" w:hAnsi="Calibri" w:cs="Times New Roman"/>
      <w:lang w:val="ru-RU"/>
    </w:rPr>
  </w:style>
  <w:style w:type="character" w:customStyle="1" w:styleId="af6">
    <w:name w:val="Нижний колонтитул Знак"/>
    <w:basedOn w:val="a0"/>
    <w:link w:val="af5"/>
    <w:uiPriority w:val="99"/>
    <w:rsid w:val="00016E81"/>
    <w:rPr>
      <w:rFonts w:ascii="Calibri" w:eastAsia="Calibri" w:hAnsi="Calibri" w:cs="Times New Roman"/>
      <w:lang w:val="ru-RU"/>
    </w:rPr>
  </w:style>
  <w:style w:type="paragraph" w:customStyle="1" w:styleId="StyleWisnow">
    <w:name w:val="StyleWisnow"/>
    <w:basedOn w:val="a"/>
    <w:rsid w:val="00016E81"/>
    <w:pPr>
      <w:spacing w:after="0" w:line="220" w:lineRule="exact"/>
    </w:pPr>
    <w:rPr>
      <w:rFonts w:ascii="Times New Roman" w:eastAsia="Times New Roman" w:hAnsi="Times New Roman" w:cs="Times New Roman"/>
      <w:sz w:val="18"/>
      <w:szCs w:val="20"/>
      <w:lang w:eastAsia="ru-RU"/>
    </w:rPr>
  </w:style>
  <w:style w:type="character" w:customStyle="1" w:styleId="rvts46">
    <w:name w:val="rvts46"/>
    <w:basedOn w:val="a0"/>
    <w:rsid w:val="00016E81"/>
  </w:style>
  <w:style w:type="paragraph" w:customStyle="1" w:styleId="rvps12">
    <w:name w:val="rvps12"/>
    <w:basedOn w:val="a"/>
    <w:rsid w:val="00016E8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0"/>
    <w:rsid w:val="00016E81"/>
  </w:style>
  <w:style w:type="paragraph" w:customStyle="1" w:styleId="rvps6">
    <w:name w:val="rvps6"/>
    <w:basedOn w:val="a"/>
    <w:rsid w:val="00016E8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3">
    <w:name w:val="rvts23"/>
    <w:basedOn w:val="a0"/>
    <w:rsid w:val="00016E81"/>
  </w:style>
  <w:style w:type="paragraph" w:customStyle="1" w:styleId="rvps14">
    <w:name w:val="rvps14"/>
    <w:basedOn w:val="a"/>
    <w:rsid w:val="00016E8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7">
    <w:name w:val="page number"/>
    <w:basedOn w:val="a0"/>
    <w:rsid w:val="00016E81"/>
  </w:style>
  <w:style w:type="character" w:customStyle="1" w:styleId="rvts37">
    <w:name w:val="rvts37"/>
    <w:basedOn w:val="a0"/>
    <w:rsid w:val="00016E81"/>
  </w:style>
  <w:style w:type="paragraph" w:customStyle="1" w:styleId="af8">
    <w:name w:val="Знак"/>
    <w:basedOn w:val="a"/>
    <w:rsid w:val="00016E81"/>
    <w:pPr>
      <w:spacing w:after="0" w:line="240" w:lineRule="auto"/>
    </w:pPr>
    <w:rPr>
      <w:rFonts w:ascii="Verdana" w:eastAsia="Times New Roman" w:hAnsi="Verdana" w:cs="Verdana"/>
      <w:sz w:val="20"/>
      <w:szCs w:val="20"/>
      <w:lang w:val="en-US"/>
    </w:rPr>
  </w:style>
  <w:style w:type="paragraph" w:customStyle="1" w:styleId="Body">
    <w:name w:val="Body"/>
    <w:basedOn w:val="a"/>
    <w:next w:val="a"/>
    <w:autoRedefine/>
    <w:qFormat/>
    <w:rsid w:val="00016E81"/>
    <w:pPr>
      <w:spacing w:after="0" w:line="360" w:lineRule="auto"/>
      <w:jc w:val="both"/>
    </w:pPr>
    <w:rPr>
      <w:rFonts w:ascii="Arno Pro" w:eastAsia="Times New Roman" w:hAnsi="Arno Pro" w:cs="Times New Roman"/>
      <w:sz w:val="28"/>
      <w:szCs w:val="20"/>
      <w:lang w:val="ru-RU" w:eastAsia="ru-RU"/>
    </w:rPr>
  </w:style>
  <w:style w:type="paragraph" w:customStyle="1" w:styleId="af9">
    <w:name w:val="Таблица"/>
    <w:basedOn w:val="Body"/>
    <w:autoRedefine/>
    <w:qFormat/>
    <w:rsid w:val="00016E81"/>
    <w:pPr>
      <w:spacing w:line="240" w:lineRule="auto"/>
      <w:jc w:val="left"/>
    </w:pPr>
    <w:rPr>
      <w:rFonts w:ascii="Times New Roman" w:hAnsi="Times New Roman"/>
      <w:sz w:val="24"/>
      <w:szCs w:val="24"/>
      <w:lang w:val="uk-UA"/>
    </w:rPr>
  </w:style>
  <w:style w:type="paragraph" w:customStyle="1" w:styleId="StyleZakonu">
    <w:name w:val="StyleZakonu"/>
    <w:basedOn w:val="a"/>
    <w:link w:val="StyleZakonu0"/>
    <w:rsid w:val="00016E81"/>
    <w:pPr>
      <w:spacing w:after="60" w:line="220" w:lineRule="exact"/>
      <w:ind w:firstLine="284"/>
      <w:jc w:val="both"/>
    </w:pPr>
    <w:rPr>
      <w:rFonts w:ascii="Times New Roman" w:eastAsia="Calibri" w:hAnsi="Times New Roman" w:cs="Times New Roman"/>
      <w:sz w:val="20"/>
      <w:szCs w:val="20"/>
      <w:lang w:eastAsia="ru-RU"/>
    </w:rPr>
  </w:style>
  <w:style w:type="character" w:customStyle="1" w:styleId="StyleZakonu0">
    <w:name w:val="StyleZakonu Знак"/>
    <w:link w:val="StyleZakonu"/>
    <w:locked/>
    <w:rsid w:val="00016E81"/>
    <w:rPr>
      <w:rFonts w:ascii="Times New Roman" w:eastAsia="Calibri" w:hAnsi="Times New Roman" w:cs="Times New Roman"/>
      <w:sz w:val="20"/>
      <w:szCs w:val="20"/>
      <w:lang w:eastAsia="ru-RU"/>
    </w:rPr>
  </w:style>
  <w:style w:type="character" w:customStyle="1" w:styleId="afa">
    <w:name w:val="Основной текст_"/>
    <w:basedOn w:val="a0"/>
    <w:link w:val="14"/>
    <w:rsid w:val="00016E81"/>
    <w:rPr>
      <w:shd w:val="clear" w:color="auto" w:fill="FFFFFF"/>
    </w:rPr>
  </w:style>
  <w:style w:type="paragraph" w:customStyle="1" w:styleId="14">
    <w:name w:val="Основной текст1"/>
    <w:basedOn w:val="a"/>
    <w:link w:val="afa"/>
    <w:rsid w:val="00016E81"/>
    <w:pPr>
      <w:widowControl w:val="0"/>
      <w:shd w:val="clear" w:color="auto" w:fill="FFFFFF"/>
      <w:spacing w:before="900" w:after="180" w:line="0" w:lineRule="atLeast"/>
    </w:pPr>
  </w:style>
  <w:style w:type="paragraph" w:customStyle="1" w:styleId="afb">
    <w:name w:val="Назва документа"/>
    <w:basedOn w:val="a"/>
    <w:next w:val="a"/>
    <w:rsid w:val="00016E81"/>
    <w:pPr>
      <w:keepNext/>
      <w:keepLines/>
      <w:spacing w:before="240" w:after="240" w:line="240" w:lineRule="auto"/>
      <w:jc w:val="center"/>
    </w:pPr>
    <w:rPr>
      <w:rFonts w:ascii="Antiqua" w:eastAsia="Times New Roman" w:hAnsi="Antiqua" w:cs="Times New Roman"/>
      <w:b/>
      <w:sz w:val="26"/>
      <w:szCs w:val="20"/>
      <w:lang w:eastAsia="ru-RU"/>
    </w:rPr>
  </w:style>
  <w:style w:type="paragraph" w:customStyle="1" w:styleId="afc">
    <w:name w:val="Нормальний текст"/>
    <w:basedOn w:val="a"/>
    <w:rsid w:val="00016E81"/>
    <w:pPr>
      <w:spacing w:before="120" w:after="0" w:line="240" w:lineRule="auto"/>
      <w:ind w:firstLine="567"/>
    </w:pPr>
    <w:rPr>
      <w:rFonts w:ascii="Antiqua" w:eastAsia="Times New Roman" w:hAnsi="Antiqua" w:cs="Times New Roman"/>
      <w:sz w:val="26"/>
      <w:szCs w:val="20"/>
      <w:lang w:eastAsia="ru-RU"/>
    </w:rPr>
  </w:style>
  <w:style w:type="character" w:customStyle="1" w:styleId="rvts0">
    <w:name w:val="rvts0"/>
    <w:basedOn w:val="a0"/>
    <w:rsid w:val="00016E81"/>
  </w:style>
  <w:style w:type="character" w:customStyle="1" w:styleId="15">
    <w:name w:val="Основной шрифт абзаца1"/>
    <w:rsid w:val="00016E81"/>
  </w:style>
  <w:style w:type="paragraph" w:customStyle="1" w:styleId="ShapkaDocumentu">
    <w:name w:val="Shapka Documentu"/>
    <w:basedOn w:val="a"/>
    <w:rsid w:val="00016E81"/>
    <w:pPr>
      <w:keepNext/>
      <w:keepLines/>
      <w:spacing w:after="240" w:line="240" w:lineRule="auto"/>
      <w:ind w:left="3969"/>
      <w:jc w:val="center"/>
    </w:pPr>
    <w:rPr>
      <w:rFonts w:ascii="Antiqua" w:eastAsia="Times New Roman" w:hAnsi="Antiqua" w:cs="Times New Roman"/>
      <w:sz w:val="26"/>
      <w:szCs w:val="20"/>
      <w:lang w:eastAsia="ru-RU"/>
    </w:rPr>
  </w:style>
  <w:style w:type="numbering" w:customStyle="1" w:styleId="21">
    <w:name w:val="Нет списка2"/>
    <w:next w:val="a2"/>
    <w:uiPriority w:val="99"/>
    <w:semiHidden/>
    <w:unhideWhenUsed/>
    <w:rsid w:val="000A4701"/>
  </w:style>
  <w:style w:type="paragraph" w:customStyle="1" w:styleId="310">
    <w:name w:val="Основной текст с отступом 31"/>
    <w:basedOn w:val="Standard"/>
    <w:rsid w:val="000A4701"/>
    <w:pPr>
      <w:spacing w:after="120"/>
      <w:ind w:left="283"/>
    </w:pPr>
    <w:rPr>
      <w:sz w:val="16"/>
      <w:szCs w:val="16"/>
    </w:rPr>
  </w:style>
  <w:style w:type="table" w:styleId="afd">
    <w:name w:val="Table Grid"/>
    <w:basedOn w:val="a1"/>
    <w:uiPriority w:val="59"/>
    <w:rsid w:val="003C768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C75CEB"/>
    <w:rPr>
      <w:color w:val="605E5C"/>
      <w:shd w:val="clear" w:color="auto" w:fill="E1DFDD"/>
    </w:rPr>
  </w:style>
  <w:style w:type="paragraph" w:customStyle="1" w:styleId="22">
    <w:name w:val="Абзац списка2"/>
    <w:basedOn w:val="a"/>
    <w:rsid w:val="00863B55"/>
    <w:pPr>
      <w:spacing w:line="256" w:lineRule="auto"/>
      <w:ind w:left="720"/>
      <w:contextualSpacing/>
    </w:pPr>
    <w:rPr>
      <w:rFonts w:ascii="Calibri" w:eastAsia="Times New Roman" w:hAnsi="Calibri" w:cs="Times New Roman"/>
      <w:lang w:val="ru-RU"/>
    </w:rPr>
  </w:style>
</w:styles>
</file>

<file path=word/webSettings.xml><?xml version="1.0" encoding="utf-8"?>
<w:webSettings xmlns:r="http://schemas.openxmlformats.org/officeDocument/2006/relationships" xmlns:w="http://schemas.openxmlformats.org/wordprocessingml/2006/main">
  <w:divs>
    <w:div w:id="133529285">
      <w:bodyDiv w:val="1"/>
      <w:marLeft w:val="0"/>
      <w:marRight w:val="0"/>
      <w:marTop w:val="0"/>
      <w:marBottom w:val="0"/>
      <w:divBdr>
        <w:top w:val="none" w:sz="0" w:space="0" w:color="auto"/>
        <w:left w:val="none" w:sz="0" w:space="0" w:color="auto"/>
        <w:bottom w:val="none" w:sz="0" w:space="0" w:color="auto"/>
        <w:right w:val="none" w:sz="0" w:space="0" w:color="auto"/>
      </w:divBdr>
    </w:div>
    <w:div w:id="420877098">
      <w:bodyDiv w:val="1"/>
      <w:marLeft w:val="0"/>
      <w:marRight w:val="0"/>
      <w:marTop w:val="0"/>
      <w:marBottom w:val="0"/>
      <w:divBdr>
        <w:top w:val="none" w:sz="0" w:space="0" w:color="auto"/>
        <w:left w:val="none" w:sz="0" w:space="0" w:color="auto"/>
        <w:bottom w:val="none" w:sz="0" w:space="0" w:color="auto"/>
        <w:right w:val="none" w:sz="0" w:space="0" w:color="auto"/>
      </w:divBdr>
    </w:div>
    <w:div w:id="1625577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3" Type="http://schemas.openxmlformats.org/officeDocument/2006/relationships/styles" Target="styles.xml"/><Relationship Id="rId7" Type="http://schemas.openxmlformats.org/officeDocument/2006/relationships/image" Target="media/image2.gif"/><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gif"/><Relationship Id="rId4" Type="http://schemas.openxmlformats.org/officeDocument/2006/relationships/settings" Target="settings.xml"/><Relationship Id="rId9" Type="http://schemas.openxmlformats.org/officeDocument/2006/relationships/image" Target="http://zakon.rada.gov.ua/images/gerb.gif"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D2C34C-C964-4BB8-B755-3007AB878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1167</TotalTime>
  <Pages>1</Pages>
  <Words>21365</Words>
  <Characters>121781</Characters>
  <Application>Microsoft Office Word</Application>
  <DocSecurity>0</DocSecurity>
  <Lines>1014</Lines>
  <Paragraphs>285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Botg972_User02</dc:creator>
  <cp:keywords/>
  <dc:description/>
  <cp:lastModifiedBy>Admin</cp:lastModifiedBy>
  <cp:revision>62</cp:revision>
  <cp:lastPrinted>2021-10-26T08:52:00Z</cp:lastPrinted>
  <dcterms:created xsi:type="dcterms:W3CDTF">2021-06-16T11:42:00Z</dcterms:created>
  <dcterms:modified xsi:type="dcterms:W3CDTF">2021-10-26T11:01:00Z</dcterms:modified>
</cp:coreProperties>
</file>